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CC" w:rsidRDefault="004F6EE4" w:rsidP="002809F9">
      <w:pPr>
        <w:ind w:left="1080"/>
        <w:rPr>
          <w:rFonts w:ascii="Arial" w:eastAsia="Arial" w:hAnsi="Arial" w:cs="Arial"/>
          <w:color w:val="FFFFFF" w:themeColor="background1"/>
          <w:sz w:val="44"/>
          <w:szCs w:val="44"/>
        </w:rPr>
      </w:pPr>
      <w:r w:rsidRPr="002809F9">
        <w:rPr>
          <w:rFonts w:ascii="Palatino Linotype" w:hAnsi="Palatino Linotype"/>
          <w:b/>
          <w:i/>
          <w:color w:val="FFFFFF" w:themeColor="background1"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413DE746" wp14:editId="7EDE4710">
                <wp:simplePos x="0" y="0"/>
                <wp:positionH relativeFrom="page">
                  <wp:posOffset>-1428750</wp:posOffset>
                </wp:positionH>
                <wp:positionV relativeFrom="page">
                  <wp:posOffset>644525</wp:posOffset>
                </wp:positionV>
                <wp:extent cx="9258300" cy="1371600"/>
                <wp:effectExtent l="180975" t="63500" r="66675" b="69850"/>
                <wp:wrapNone/>
                <wp:docPr id="1" name="Group 20" title="Banner with stirfry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tangle 21" descr="stirfry.jpg" title="Stirfry photo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FFDC6" id="Group 20" o:spid="_x0000_s1026" alt="Title: Banner with stirfry photo" style="position:absolute;margin-left:-112.5pt;margin-top:50.75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CAAAAAFJnaHRsb25nAAAE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FEUAAAABAAAAoAAAADwAAAHgAABw&#10;gAAAFCkAGAAB/9j/7QAMQWRvYmVfQ00AAf/uAA5BZG9iZQBkgAAAAAH/2wCEAAwICAgJCAwJCQwR&#10;CwoLERUPDAwPFRgTExUTExgRDAwMDAwMEQwMDAwMDAwMDAwMDAwMDAwMDAwMDAwMDAwMDAwBDQsL&#10;DQ4NEA4OEBQODg4UFA4ODg4UEQwMDAwMEREMDAwMDAwRDAwMDAwMDAwMDAwMDAwMDAwMDAwMDAwM&#10;DAwMDP/AABEIADw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">
                <v:rect id="Rectangle 21" o:spid="_x0000_s1027" alt="stirfry.jpg" style="position:absolute;left:6660;top:360;width:57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7/8EA&#10;AADaAAAADwAAAGRycy9kb3ducmV2LnhtbESPQYvCMBSE74L/ITxhb5quh0WqUWSXXQQV1Kp4fDTP&#10;tmzzUpqo8d8bQfA4zMw3zGQWTC2u1LrKsoLPQQKCOLe64kLBPvvtj0A4j6yxtkwK7uRgNu12Jphq&#10;e+MtXXe+EBHCLkUFpfdNKqXLSzLoBrYhjt7ZtgZ9lG0hdYu3CDe1HCbJlzRYcVwosaHvkvL/3cUo&#10;CKv1xrqLXy3/whF/3Nxm2eGk1EcvzMcgPAX/Dr/aC61gCM8r8Qb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u//BAAAA2gAAAA8AAAAAAAAAAAAAAAAAmAIAAGRycy9kb3du&#10;cmV2LnhtbFBLBQYAAAAABAAEAPUAAACGAwAAAAA=&#10;" strokecolor="#086200 [3207]" strokeweight="10pt">
                  <v:fill r:id="rId11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2" o:spid="_x0000_s1028" type="#_x0000_t7" style="position:absolute;left:-2160;top:360;width:10417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cmcEA&#10;AADaAAAADwAAAGRycy9kb3ducmV2LnhtbESPQWsCMRSE7wX/Q3hCbzVrW0pdjSILguCpdqvXx+aZ&#10;XUxeliRd13/fFAo9DjPzDbPajM6KgULsPCuYzwoQxI3XHRsF9efu6R1ETMgarWdScKcIm/XkYYWl&#10;9jf+oOGYjMgQjiUqaFPqSylj05LDOPM9cfYuPjhMWQYjdcBbhjsrn4viTTrsOC+02FPVUnM9fjsF&#10;dqgq8+q/6jOb8WIX7hQO9Umpx+m4XYJINKb/8F97rxW8wO+Vf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1nJnBAAAA2gAAAA8AAAAAAAAAAAAAAAAAmAIAAGRycy9kb3du&#10;cmV2LnhtbFBLBQYAAAAABAAEAPUAAACGAw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809F9" w:rsidRPr="002809F9">
        <w:rPr>
          <w:rFonts w:ascii="Arial" w:eastAsia="Arial" w:hAnsi="Arial" w:cs="Arial"/>
          <w:color w:val="FFFFFF" w:themeColor="background1"/>
          <w:sz w:val="44"/>
          <w:szCs w:val="44"/>
        </w:rPr>
        <w:t xml:space="preserve"> </w:t>
      </w:r>
    </w:p>
    <w:p w:rsidR="002809F9" w:rsidRPr="002809F9" w:rsidRDefault="002809F9" w:rsidP="002809F9">
      <w:pPr>
        <w:ind w:left="1080"/>
        <w:rPr>
          <w:color w:val="FFFFFF" w:themeColor="background1"/>
          <w:sz w:val="44"/>
          <w:szCs w:val="44"/>
          <w:lang w:val="en-GB"/>
        </w:rPr>
      </w:pPr>
      <w:bookmarkStart w:id="0" w:name="_GoBack"/>
      <w:bookmarkEnd w:id="0"/>
      <w:r w:rsidRPr="002809F9">
        <w:rPr>
          <w:rFonts w:ascii="Arial" w:eastAsia="Arial" w:hAnsi="Arial" w:cs="Arial"/>
          <w:color w:val="FFFFFF" w:themeColor="background1"/>
          <w:sz w:val="44"/>
          <w:szCs w:val="44"/>
        </w:rPr>
        <w:t>Unit 12</w:t>
      </w:r>
    </w:p>
    <w:p w:rsidR="002809F9" w:rsidRPr="002809F9" w:rsidRDefault="002809F9" w:rsidP="002809F9">
      <w:pPr>
        <w:spacing w:line="19" w:lineRule="exact"/>
        <w:rPr>
          <w:color w:val="FFFFFF" w:themeColor="background1"/>
          <w:sz w:val="44"/>
          <w:szCs w:val="44"/>
        </w:rPr>
      </w:pPr>
    </w:p>
    <w:p w:rsidR="002809F9" w:rsidRDefault="002809F9" w:rsidP="002809F9">
      <w:pPr>
        <w:ind w:left="1080"/>
        <w:rPr>
          <w:sz w:val="20"/>
          <w:szCs w:val="20"/>
        </w:rPr>
      </w:pPr>
      <w:r w:rsidRPr="002809F9">
        <w:rPr>
          <w:rFonts w:ascii="Arial" w:eastAsia="Arial" w:hAnsi="Arial" w:cs="Arial"/>
          <w:color w:val="FFFFFF" w:themeColor="background1"/>
          <w:sz w:val="44"/>
          <w:szCs w:val="44"/>
        </w:rPr>
        <w:t>Lunch and Dinner</w:t>
      </w:r>
    </w:p>
    <w:p w:rsidR="00863BF4" w:rsidRPr="001E2E8A" w:rsidRDefault="00863BF4" w:rsidP="00414092">
      <w:pPr>
        <w:pStyle w:val="Title"/>
        <w:rPr>
          <w:rFonts w:ascii="Palatino Linotype" w:hAnsi="Palatino Linotype"/>
          <w:b/>
          <w:i/>
          <w:sz w:val="48"/>
          <w:szCs w:val="40"/>
        </w:rPr>
      </w:pPr>
    </w:p>
    <w:p w:rsidR="002809F9" w:rsidRDefault="002809F9" w:rsidP="002809F9">
      <w:pPr>
        <w:pStyle w:val="Heading1"/>
        <w:rPr>
          <w:sz w:val="20"/>
          <w:szCs w:val="20"/>
        </w:rPr>
      </w:pPr>
      <w:r>
        <w:t>Reading</w:t>
      </w:r>
    </w:p>
    <w:p w:rsidR="002809F9" w:rsidRDefault="002809F9" w:rsidP="002809F9">
      <w:pPr>
        <w:spacing w:line="339" w:lineRule="exact"/>
        <w:rPr>
          <w:sz w:val="20"/>
          <w:szCs w:val="20"/>
        </w:rPr>
      </w:pPr>
    </w:p>
    <w:p w:rsidR="002809F9" w:rsidRDefault="002809F9" w:rsidP="002809F9">
      <w:pPr>
        <w:spacing w:line="127" w:lineRule="exact"/>
        <w:rPr>
          <w:rFonts w:ascii="Times New Roman" w:eastAsiaTheme="minorEastAsia" w:hAnsi="Times New Roman" w:cs="Times New Roman"/>
          <w:sz w:val="20"/>
          <w:szCs w:val="20"/>
        </w:rPr>
      </w:pPr>
    </w:p>
    <w:p w:rsidR="002809F9" w:rsidRPr="002809F9" w:rsidRDefault="002809F9" w:rsidP="002809F9">
      <w:pPr>
        <w:ind w:left="4240"/>
        <w:rPr>
          <w:sz w:val="40"/>
          <w:szCs w:val="40"/>
        </w:rPr>
      </w:pPr>
      <w:r w:rsidRPr="002809F9">
        <w:rPr>
          <w:rFonts w:ascii="Arial" w:eastAsia="Arial" w:hAnsi="Arial" w:cs="Arial"/>
          <w:sz w:val="40"/>
          <w:szCs w:val="40"/>
        </w:rPr>
        <w:t>Luncheon</w:t>
      </w:r>
    </w:p>
    <w:p w:rsidR="002809F9" w:rsidRDefault="002809F9" w:rsidP="002809F9">
      <w:pPr>
        <w:spacing w:line="128" w:lineRule="exact"/>
        <w:rPr>
          <w:sz w:val="20"/>
          <w:szCs w:val="20"/>
        </w:rPr>
      </w:pPr>
    </w:p>
    <w:p w:rsidR="002809F9" w:rsidRDefault="002809F9" w:rsidP="002809F9">
      <w:pPr>
        <w:spacing w:line="249" w:lineRule="auto"/>
        <w:ind w:left="1080" w:right="200" w:firstLine="392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I was startled when the bill of fare was brought, for the prices were a great deal higher than I had anticipated. But she reassured me.</w:t>
      </w: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\I never eat anything for luncheon", she said.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\Oh, don’t say that!" I answered generously.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spacing w:line="247" w:lineRule="auto"/>
        <w:ind w:left="1080" w:right="200" w:firstLine="392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 xml:space="preserve">\I never eat more than one thing. I think people eat far too much nowadays. A little </w:t>
      </w:r>
      <w:r>
        <w:rPr>
          <w:rFonts w:ascii="Arial" w:eastAsia="Arial" w:hAnsi="Arial" w:cs="Arial"/>
        </w:rPr>
        <w:t>fish</w:t>
      </w:r>
      <w:r>
        <w:rPr>
          <w:rFonts w:ascii="Arial" w:eastAsia="Arial" w:hAnsi="Arial" w:cs="Arial"/>
        </w:rPr>
        <w:t xml:space="preserve">, perhaps. I wonder if they have any </w:t>
      </w:r>
      <w:proofErr w:type="gramStart"/>
      <w:r>
        <w:rPr>
          <w:rFonts w:ascii="Arial" w:eastAsia="Arial" w:hAnsi="Arial" w:cs="Arial"/>
        </w:rPr>
        <w:t>salmon?</w:t>
      </w:r>
      <w:proofErr w:type="gramEnd"/>
      <w:r>
        <w:rPr>
          <w:rFonts w:ascii="Arial" w:eastAsia="Arial" w:hAnsi="Arial" w:cs="Arial"/>
        </w:rPr>
        <w:t>"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spacing w:line="247" w:lineRule="auto"/>
        <w:ind w:left="1080" w:right="200" w:firstLine="392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 xml:space="preserve">Well, it was early in the year for salmon and it was not on the bill of fare, but I asked the waiter if there was any. Yes, a beautiful salmon had just come in, it was the </w:t>
      </w:r>
      <w:r>
        <w:rPr>
          <w:rFonts w:ascii="Arial" w:eastAsia="Arial" w:hAnsi="Arial" w:cs="Arial"/>
        </w:rPr>
        <w:t>first</w:t>
      </w:r>
      <w:r>
        <w:rPr>
          <w:rFonts w:ascii="Arial" w:eastAsia="Arial" w:hAnsi="Arial" w:cs="Arial"/>
        </w:rPr>
        <w:t xml:space="preserve"> they had had. I ordered it for my guest. The waiter asked her if she would have something while it was being cooked.</w:t>
      </w:r>
    </w:p>
    <w:p w:rsidR="002809F9" w:rsidRDefault="002809F9" w:rsidP="002809F9">
      <w:pPr>
        <w:spacing w:line="2" w:lineRule="exact"/>
        <w:rPr>
          <w:sz w:val="20"/>
          <w:szCs w:val="20"/>
        </w:rPr>
      </w:pPr>
    </w:p>
    <w:p w:rsidR="002809F9" w:rsidRDefault="002809F9" w:rsidP="002809F9">
      <w:pPr>
        <w:spacing w:line="247" w:lineRule="auto"/>
        <w:ind w:left="1080" w:right="200" w:firstLine="392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 xml:space="preserve">\No", she answered. \I never eat more than one thing. Unless you had a little </w:t>
      </w:r>
      <w:r>
        <w:rPr>
          <w:rFonts w:ascii="Arial" w:eastAsia="Arial" w:hAnsi="Arial" w:cs="Arial"/>
        </w:rPr>
        <w:t>caviar</w:t>
      </w:r>
      <w:r>
        <w:rPr>
          <w:rFonts w:ascii="Arial" w:eastAsia="Arial" w:hAnsi="Arial" w:cs="Arial"/>
        </w:rPr>
        <w:t xml:space="preserve">. I never mind </w:t>
      </w:r>
      <w:r>
        <w:rPr>
          <w:rFonts w:ascii="Arial" w:eastAsia="Arial" w:hAnsi="Arial" w:cs="Arial"/>
        </w:rPr>
        <w:t>caviar</w:t>
      </w:r>
      <w:r>
        <w:rPr>
          <w:rFonts w:ascii="Arial" w:eastAsia="Arial" w:hAnsi="Arial" w:cs="Arial"/>
        </w:rPr>
        <w:t>."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spacing w:line="247" w:lineRule="auto"/>
        <w:ind w:left="1080" w:right="200" w:firstLine="392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 xml:space="preserve">My heart sank a little. I knew I could not </w:t>
      </w:r>
      <w:r>
        <w:rPr>
          <w:rFonts w:ascii="Arial" w:eastAsia="Arial" w:hAnsi="Arial" w:cs="Arial"/>
        </w:rPr>
        <w:t>afford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caviar</w:t>
      </w:r>
      <w:r>
        <w:rPr>
          <w:rFonts w:ascii="Arial" w:eastAsia="Arial" w:hAnsi="Arial" w:cs="Arial"/>
        </w:rPr>
        <w:t xml:space="preserve">, but I could not very well tell her that. I told the waiter by all means to bring </w:t>
      </w:r>
      <w:r>
        <w:rPr>
          <w:rFonts w:ascii="Arial" w:eastAsia="Arial" w:hAnsi="Arial" w:cs="Arial"/>
        </w:rPr>
        <w:t>caviar</w:t>
      </w:r>
      <w:r>
        <w:rPr>
          <w:rFonts w:ascii="Arial" w:eastAsia="Arial" w:hAnsi="Arial" w:cs="Arial"/>
        </w:rPr>
        <w:t>. For myself I chose the cheapest dish on the menu and that was a mutton chop.</w:t>
      </w:r>
    </w:p>
    <w:p w:rsidR="002809F9" w:rsidRDefault="002809F9" w:rsidP="002809F9">
      <w:pPr>
        <w:spacing w:line="2" w:lineRule="exact"/>
        <w:rPr>
          <w:sz w:val="20"/>
          <w:szCs w:val="20"/>
        </w:rPr>
      </w:pPr>
    </w:p>
    <w:p w:rsidR="002809F9" w:rsidRDefault="002809F9" w:rsidP="002809F9">
      <w:pPr>
        <w:spacing w:line="247" w:lineRule="auto"/>
        <w:ind w:left="1080" w:right="200" w:firstLine="392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\I think you are unwise to eat meat", she said. \I don’t know how you can expect to work after eating things like chops. I don’t believe in overloading my stomach."</w:t>
      </w:r>
    </w:p>
    <w:p w:rsidR="002809F9" w:rsidRDefault="002809F9" w:rsidP="002809F9">
      <w:pPr>
        <w:spacing w:line="2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Then came the question of drink.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\I never drink anything for luncheon", she said.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\Neither do I", I answered promptly.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spacing w:line="247" w:lineRule="auto"/>
        <w:ind w:left="1080" w:right="200" w:firstLine="392"/>
        <w:rPr>
          <w:sz w:val="20"/>
          <w:szCs w:val="20"/>
        </w:rPr>
      </w:pPr>
      <w:r>
        <w:rPr>
          <w:rFonts w:ascii="Arial" w:eastAsia="Arial" w:hAnsi="Arial" w:cs="Arial"/>
        </w:rPr>
        <w:t>\Except white wine", she proceeded as though I had not spoken. \These French white wines are so light. They’re wonderful for the digestion."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 xml:space="preserve">\What would you like?" I asked, hospitable still, but not exactly </w:t>
      </w:r>
      <w:r>
        <w:rPr>
          <w:rFonts w:ascii="Arial" w:eastAsia="Arial" w:hAnsi="Arial" w:cs="Arial"/>
        </w:rPr>
        <w:t>effusive</w:t>
      </w:r>
      <w:r>
        <w:rPr>
          <w:rFonts w:ascii="Arial" w:eastAsia="Arial" w:hAnsi="Arial" w:cs="Arial"/>
        </w:rPr>
        <w:t>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She gave me a bright and amicable °ash of her white teeth.</w:t>
      </w:r>
    </w:p>
    <w:p w:rsidR="002809F9" w:rsidRDefault="002809F9" w:rsidP="002809F9">
      <w:pPr>
        <w:spacing w:line="10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\My doctor won’t let me drink anything but champagne."</w:t>
      </w:r>
    </w:p>
    <w:p w:rsidR="002809F9" w:rsidRDefault="002809F9" w:rsidP="002809F9">
      <w:pPr>
        <w:spacing w:line="157" w:lineRule="exact"/>
        <w:rPr>
          <w:sz w:val="20"/>
          <w:szCs w:val="20"/>
        </w:rPr>
      </w:pPr>
    </w:p>
    <w:p w:rsidR="002809F9" w:rsidRDefault="002809F9" w:rsidP="002809F9">
      <w:pPr>
        <w:ind w:left="43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From </w:t>
      </w:r>
      <w:proofErr w:type="gramStart"/>
      <w:r>
        <w:rPr>
          <w:rFonts w:ascii="Arial" w:eastAsia="Arial" w:hAnsi="Arial" w:cs="Arial"/>
          <w:sz w:val="20"/>
          <w:szCs w:val="20"/>
        </w:rPr>
        <w:t>‘‘The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Luncheon’’ by W. Somerset Maugham</w:t>
      </w:r>
    </w:p>
    <w:p w:rsidR="002809F9" w:rsidRDefault="002809F9" w:rsidP="002809F9">
      <w:pPr>
        <w:spacing w:line="281" w:lineRule="exact"/>
        <w:rPr>
          <w:sz w:val="20"/>
          <w:szCs w:val="20"/>
        </w:rPr>
      </w:pPr>
    </w:p>
    <w:p w:rsidR="002809F9" w:rsidRDefault="002809F9" w:rsidP="002809F9">
      <w:pPr>
        <w:spacing w:line="281" w:lineRule="exact"/>
        <w:rPr>
          <w:sz w:val="20"/>
          <w:szCs w:val="20"/>
        </w:rPr>
      </w:pPr>
    </w:p>
    <w:p w:rsidR="002809F9" w:rsidRDefault="002809F9" w:rsidP="002809F9">
      <w:pPr>
        <w:pStyle w:val="Heading1"/>
        <w:rPr>
          <w:sz w:val="20"/>
          <w:szCs w:val="20"/>
        </w:rPr>
      </w:pPr>
      <w:r>
        <w:lastRenderedPageBreak/>
        <w:t>Comprehension check</w:t>
      </w:r>
    </w:p>
    <w:p w:rsidR="002809F9" w:rsidRDefault="002809F9" w:rsidP="002809F9">
      <w:pPr>
        <w:tabs>
          <w:tab w:val="left" w:pos="1460"/>
        </w:tabs>
        <w:spacing w:line="237" w:lineRule="auto"/>
        <w:ind w:left="1460" w:right="2641"/>
        <w:rPr>
          <w:rFonts w:ascii="Arial" w:eastAsia="Arial" w:hAnsi="Arial" w:cs="Arial"/>
        </w:rPr>
      </w:pPr>
    </w:p>
    <w:p w:rsidR="002809F9" w:rsidRDefault="002809F9" w:rsidP="002809F9">
      <w:pPr>
        <w:tabs>
          <w:tab w:val="left" w:pos="1460"/>
        </w:tabs>
        <w:spacing w:line="237" w:lineRule="auto"/>
        <w:ind w:left="1460" w:right="264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Complete the sentences.</w:t>
      </w:r>
    </w:p>
    <w:p w:rsidR="002809F9" w:rsidRDefault="002809F9" w:rsidP="002809F9">
      <w:pPr>
        <w:spacing w:line="110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1"/>
          <w:numId w:val="21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gentleman was shocked when he saw the bill of fare because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spacing w:line="72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1"/>
          <w:numId w:val="21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Salmon was not on the bill of fare because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spacing w:line="72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1"/>
          <w:numId w:val="21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He knew he could not </w:t>
      </w:r>
      <w:r>
        <w:rPr>
          <w:rFonts w:ascii="Arial" w:eastAsia="Arial" w:hAnsi="Arial" w:cs="Arial"/>
        </w:rPr>
        <w:t>afford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caviar</w:t>
      </w:r>
      <w:r>
        <w:rPr>
          <w:rFonts w:ascii="Arial" w:eastAsia="Arial" w:hAnsi="Arial" w:cs="Arial"/>
        </w:rPr>
        <w:t xml:space="preserve">, so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spacing w:line="72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1"/>
          <w:numId w:val="21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He chose a mutton chop because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numPr>
          <w:ilvl w:val="0"/>
          <w:numId w:val="22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  <w:sz w:val="22"/>
          <w:szCs w:val="22"/>
        </w:rPr>
      </w:pPr>
      <w:bookmarkStart w:id="1" w:name="page248"/>
      <w:bookmarkEnd w:id="1"/>
      <w:r>
        <w:rPr>
          <w:rFonts w:ascii="Arial" w:eastAsia="Arial" w:hAnsi="Arial" w:cs="Arial"/>
        </w:rPr>
        <w:t xml:space="preserve">The lady thought it unwise to eat meat because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spacing w:line="79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0"/>
          <w:numId w:val="22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lady preferred French white wines because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spacing w:line="79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0"/>
          <w:numId w:val="22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gentleman was not too hospitable because </w:t>
      </w:r>
      <w:r>
        <w:rPr>
          <w:rFonts w:ascii="Arial" w:eastAsia="Arial" w:hAnsi="Arial" w:cs="Arial"/>
          <w:i/>
          <w:iCs/>
        </w:rPr>
        <w:t>: : :</w:t>
      </w:r>
    </w:p>
    <w:p w:rsidR="002809F9" w:rsidRDefault="002809F9" w:rsidP="002809F9">
      <w:pPr>
        <w:spacing w:line="355" w:lineRule="exact"/>
        <w:rPr>
          <w:rFonts w:ascii="Times New Roman" w:eastAsiaTheme="minorEastAsia" w:hAnsi="Times New Roman" w:cs="Times New Roman"/>
          <w:sz w:val="20"/>
          <w:szCs w:val="20"/>
        </w:rPr>
      </w:pPr>
    </w:p>
    <w:p w:rsidR="002809F9" w:rsidRDefault="002809F9" w:rsidP="002809F9">
      <w:pPr>
        <w:ind w:right="-859"/>
        <w:jc w:val="center"/>
        <w:rPr>
          <w:sz w:val="20"/>
          <w:szCs w:val="20"/>
        </w:rPr>
      </w:pPr>
      <w:r w:rsidRPr="002809F9">
        <w:rPr>
          <w:rFonts w:ascii="Arial" w:eastAsia="Arial" w:hAnsi="Arial" w:cs="Arial"/>
          <w:sz w:val="44"/>
          <w:szCs w:val="44"/>
        </w:rPr>
        <w:t>Dinner</w:t>
      </w:r>
    </w:p>
    <w:p w:rsidR="002809F9" w:rsidRDefault="002809F9" w:rsidP="002809F9">
      <w:pPr>
        <w:spacing w:line="142" w:lineRule="exact"/>
        <w:rPr>
          <w:sz w:val="20"/>
          <w:szCs w:val="20"/>
        </w:rPr>
      </w:pPr>
    </w:p>
    <w:p w:rsidR="002809F9" w:rsidRDefault="002809F9" w:rsidP="002809F9">
      <w:pPr>
        <w:ind w:right="-579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Dinner began in silence; the women facing one another, and the men.</w:t>
      </w:r>
    </w:p>
    <w:p w:rsidR="002809F9" w:rsidRDefault="002809F9" w:rsidP="002809F9">
      <w:pPr>
        <w:spacing w:line="13" w:lineRule="exact"/>
        <w:rPr>
          <w:sz w:val="20"/>
          <w:szCs w:val="20"/>
        </w:rPr>
      </w:pPr>
    </w:p>
    <w:p w:rsidR="002809F9" w:rsidRDefault="002809F9" w:rsidP="002809F9">
      <w:pPr>
        <w:spacing w:line="249" w:lineRule="auto"/>
        <w:ind w:left="1080" w:right="200" w:firstLine="392"/>
        <w:rPr>
          <w:sz w:val="20"/>
          <w:szCs w:val="20"/>
        </w:rPr>
      </w:pPr>
      <w:r>
        <w:rPr>
          <w:rFonts w:ascii="Arial" w:eastAsia="Arial" w:hAnsi="Arial" w:cs="Arial"/>
        </w:rPr>
        <w:t xml:space="preserve">In silence the soup was </w:t>
      </w:r>
      <w:r>
        <w:rPr>
          <w:rFonts w:ascii="Arial" w:eastAsia="Arial" w:hAnsi="Arial" w:cs="Arial"/>
        </w:rPr>
        <w:t>finished</w:t>
      </w:r>
      <w:r>
        <w:rPr>
          <w:rFonts w:ascii="Arial" w:eastAsia="Arial" w:hAnsi="Arial" w:cs="Arial"/>
        </w:rPr>
        <w:t xml:space="preserve"> | excellent, if a little thick; and </w:t>
      </w:r>
      <w:r>
        <w:rPr>
          <w:rFonts w:ascii="Arial" w:eastAsia="Arial" w:hAnsi="Arial" w:cs="Arial"/>
        </w:rPr>
        <w:t>fish</w:t>
      </w:r>
      <w:r>
        <w:rPr>
          <w:rFonts w:ascii="Arial" w:eastAsia="Arial" w:hAnsi="Arial" w:cs="Arial"/>
        </w:rPr>
        <w:t xml:space="preserve"> was brought. In silence it was handed.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spacing w:line="249" w:lineRule="auto"/>
        <w:ind w:left="1080" w:right="200" w:firstLine="392"/>
        <w:rPr>
          <w:sz w:val="20"/>
          <w:szCs w:val="20"/>
        </w:rPr>
      </w:pP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</w:rPr>
        <w:t>fish</w:t>
      </w:r>
      <w:r>
        <w:rPr>
          <w:rFonts w:ascii="Arial" w:eastAsia="Arial" w:hAnsi="Arial" w:cs="Arial"/>
        </w:rPr>
        <w:t xml:space="preserve"> was taken away, a </w:t>
      </w:r>
      <w:r>
        <w:rPr>
          <w:rFonts w:ascii="Arial" w:eastAsia="Arial" w:hAnsi="Arial" w:cs="Arial"/>
        </w:rPr>
        <w:t>fine</w:t>
      </w:r>
      <w:r>
        <w:rPr>
          <w:rFonts w:ascii="Arial" w:eastAsia="Arial" w:hAnsi="Arial" w:cs="Arial"/>
        </w:rPr>
        <w:t xml:space="preserve"> fresh sole from Dover. And Bilson brought champagne.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 xml:space="preserve">Soames said: \You’ll </w:t>
      </w:r>
      <w:r>
        <w:rPr>
          <w:rFonts w:ascii="Arial" w:eastAsia="Arial" w:hAnsi="Arial" w:cs="Arial"/>
        </w:rPr>
        <w:t>find</w:t>
      </w:r>
      <w:r>
        <w:rPr>
          <w:rFonts w:ascii="Arial" w:eastAsia="Arial" w:hAnsi="Arial" w:cs="Arial"/>
        </w:rPr>
        <w:t xml:space="preserve"> it dry!"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spacing w:line="249" w:lineRule="auto"/>
        <w:ind w:left="1080" w:right="200" w:firstLine="392"/>
        <w:rPr>
          <w:sz w:val="20"/>
          <w:szCs w:val="20"/>
        </w:rPr>
      </w:pPr>
      <w:r>
        <w:rPr>
          <w:rFonts w:ascii="Arial" w:eastAsia="Arial" w:hAnsi="Arial" w:cs="Arial"/>
        </w:rPr>
        <w:t>Cutlets were handed, each pink-frilled about the legs. They were refused by June, and silence fell.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Soames said: \You’d better take a cutlet, June; there’s nothing coming."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But June again refused, so they were borne away.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\Salad, sir?" Spring chicken was removed.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spacing w:line="249" w:lineRule="auto"/>
        <w:ind w:left="1080" w:right="200" w:firstLine="392"/>
        <w:rPr>
          <w:sz w:val="20"/>
          <w:szCs w:val="20"/>
        </w:rPr>
      </w:pPr>
      <w:r>
        <w:rPr>
          <w:rFonts w:ascii="Arial" w:eastAsia="Arial" w:hAnsi="Arial" w:cs="Arial"/>
        </w:rPr>
        <w:t>But Soames was speaking: \The asparagus is very poor. Bosinney, glass of sherry with your sweet? June, you’re drinking nothing!"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 xml:space="preserve">June said: \You know I never do. Wine’s such horrid </w:t>
      </w:r>
      <w:r>
        <w:rPr>
          <w:rFonts w:ascii="Arial" w:eastAsia="Arial" w:hAnsi="Arial" w:cs="Arial"/>
        </w:rPr>
        <w:t>stuff</w:t>
      </w:r>
      <w:r>
        <w:rPr>
          <w:rFonts w:ascii="Arial" w:eastAsia="Arial" w:hAnsi="Arial" w:cs="Arial"/>
        </w:rPr>
        <w:t>."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spacing w:line="249" w:lineRule="auto"/>
        <w:ind w:left="1460" w:right="740"/>
        <w:rPr>
          <w:sz w:val="20"/>
          <w:szCs w:val="20"/>
        </w:rPr>
      </w:pPr>
      <w:r>
        <w:rPr>
          <w:rFonts w:ascii="Arial" w:eastAsia="Arial" w:hAnsi="Arial" w:cs="Arial"/>
        </w:rPr>
        <w:t>An apple charlotte came upon a silver dish. \Sugar, please, Bilson." Sugar was handed her, and Soames remarked: \This charlotte’s good!" The charlotte was removed.</w:t>
      </w:r>
    </w:p>
    <w:p w:rsidR="002809F9" w:rsidRDefault="002809F9" w:rsidP="002809F9">
      <w:pPr>
        <w:spacing w:line="1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 xml:space="preserve">Olives from France, with Russian </w:t>
      </w:r>
      <w:r>
        <w:rPr>
          <w:rFonts w:ascii="Arial" w:eastAsia="Arial" w:hAnsi="Arial" w:cs="Arial"/>
        </w:rPr>
        <w:t>caviar</w:t>
      </w:r>
      <w:r>
        <w:rPr>
          <w:rFonts w:ascii="Arial" w:eastAsia="Arial" w:hAnsi="Arial" w:cs="Arial"/>
        </w:rPr>
        <w:t>, were placed on little plates.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ind w:left="1460"/>
        <w:rPr>
          <w:sz w:val="20"/>
          <w:szCs w:val="20"/>
        </w:rPr>
      </w:pPr>
      <w:r>
        <w:rPr>
          <w:rFonts w:ascii="Arial" w:eastAsia="Arial" w:hAnsi="Arial" w:cs="Arial"/>
        </w:rPr>
        <w:t>The olives were removed. Lifting her tumbler June demanded:</w:t>
      </w:r>
    </w:p>
    <w:p w:rsidR="002809F9" w:rsidRDefault="002809F9" w:rsidP="002809F9">
      <w:pPr>
        <w:spacing w:line="12" w:lineRule="exact"/>
        <w:rPr>
          <w:sz w:val="20"/>
          <w:szCs w:val="20"/>
        </w:rPr>
      </w:pPr>
    </w:p>
    <w:p w:rsidR="002809F9" w:rsidRDefault="002809F9" w:rsidP="002809F9">
      <w:pPr>
        <w:ind w:left="1080" w:right="200" w:firstLine="392"/>
        <w:rPr>
          <w:sz w:val="20"/>
          <w:szCs w:val="20"/>
        </w:rPr>
      </w:pPr>
      <w:r>
        <w:rPr>
          <w:rFonts w:ascii="Arial" w:eastAsia="Arial" w:hAnsi="Arial" w:cs="Arial"/>
        </w:rPr>
        <w:t>\Give me some water, please." Water was given her. A silver tray was brought, with German plums. In perfect harmony, all were eating them.</w:t>
      </w:r>
    </w:p>
    <w:p w:rsidR="002809F9" w:rsidRDefault="002809F9" w:rsidP="002809F9">
      <w:pPr>
        <w:spacing w:line="137" w:lineRule="exact"/>
        <w:rPr>
          <w:sz w:val="20"/>
          <w:szCs w:val="20"/>
        </w:rPr>
      </w:pPr>
    </w:p>
    <w:p w:rsidR="002809F9" w:rsidRDefault="002809F9" w:rsidP="002809F9">
      <w:pPr>
        <w:ind w:left="40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From </w:t>
      </w:r>
      <w:proofErr w:type="gramStart"/>
      <w:r>
        <w:rPr>
          <w:rFonts w:ascii="Arial" w:eastAsia="Arial" w:hAnsi="Arial" w:cs="Arial"/>
          <w:sz w:val="20"/>
          <w:szCs w:val="20"/>
        </w:rPr>
        <w:t>‘‘The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Man of Property’’ by John Galsworthy</w:t>
      </w:r>
    </w:p>
    <w:p w:rsidR="002809F9" w:rsidRDefault="002809F9" w:rsidP="002809F9">
      <w:pPr>
        <w:spacing w:line="286" w:lineRule="exact"/>
        <w:rPr>
          <w:sz w:val="20"/>
          <w:szCs w:val="20"/>
        </w:rPr>
      </w:pPr>
    </w:p>
    <w:p w:rsidR="002809F9" w:rsidRDefault="002809F9" w:rsidP="002809F9">
      <w:pPr>
        <w:numPr>
          <w:ilvl w:val="0"/>
          <w:numId w:val="23"/>
        </w:numPr>
        <w:tabs>
          <w:tab w:val="left" w:pos="1460"/>
        </w:tabs>
        <w:spacing w:line="240" w:lineRule="auto"/>
        <w:ind w:left="1460" w:hanging="3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Answer the questions:</w:t>
      </w:r>
    </w:p>
    <w:p w:rsidR="002809F9" w:rsidRDefault="002809F9" w:rsidP="002809F9">
      <w:pPr>
        <w:spacing w:line="141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1"/>
          <w:numId w:val="23"/>
        </w:numPr>
        <w:tabs>
          <w:tab w:val="left" w:pos="1820"/>
        </w:tabs>
        <w:spacing w:line="249" w:lineRule="auto"/>
        <w:ind w:left="1820" w:right="20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many courses did the dinner consists of? What were they? What was served for each course?</w:t>
      </w:r>
    </w:p>
    <w:p w:rsidR="002809F9" w:rsidRDefault="002809F9" w:rsidP="002809F9">
      <w:pPr>
        <w:numPr>
          <w:ilvl w:val="1"/>
          <w:numId w:val="23"/>
        </w:numPr>
        <w:tabs>
          <w:tab w:val="left" w:pos="1820"/>
        </w:tabs>
        <w:spacing w:line="23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drinks were served at the dinner?</w:t>
      </w:r>
    </w:p>
    <w:p w:rsidR="002809F9" w:rsidRDefault="002809F9" w:rsidP="002809F9">
      <w:pPr>
        <w:spacing w:line="66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1"/>
          <w:numId w:val="23"/>
        </w:numPr>
        <w:tabs>
          <w:tab w:val="left" w:pos="1820"/>
        </w:tabs>
        <w:spacing w:line="240" w:lineRule="auto"/>
        <w:ind w:left="1820" w:hanging="3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</w:t>
      </w:r>
      <w:proofErr w:type="spellStart"/>
      <w:r>
        <w:rPr>
          <w:rFonts w:ascii="Arial" w:eastAsia="Arial" w:hAnsi="Arial" w:cs="Arial"/>
        </w:rPr>
        <w:t>savouries</w:t>
      </w:r>
      <w:proofErr w:type="spellEnd"/>
      <w:r>
        <w:rPr>
          <w:rFonts w:ascii="Arial" w:eastAsia="Arial" w:hAnsi="Arial" w:cs="Arial"/>
        </w:rPr>
        <w:t xml:space="preserve"> were served?</w:t>
      </w:r>
    </w:p>
    <w:p w:rsidR="002809F9" w:rsidRDefault="002809F9" w:rsidP="002809F9">
      <w:pPr>
        <w:spacing w:line="356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0"/>
          <w:numId w:val="23"/>
        </w:numPr>
        <w:tabs>
          <w:tab w:val="left" w:pos="1460"/>
        </w:tabs>
        <w:spacing w:line="240" w:lineRule="auto"/>
        <w:ind w:left="1460" w:hanging="3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Write the menu of the dinner.</w:t>
      </w:r>
    </w:p>
    <w:p w:rsidR="002809F9" w:rsidRDefault="002809F9" w:rsidP="002809F9">
      <w:pPr>
        <w:spacing w:line="200" w:lineRule="exact"/>
        <w:rPr>
          <w:rFonts w:ascii="Arial" w:eastAsia="Arial" w:hAnsi="Arial" w:cs="Arial"/>
        </w:rPr>
      </w:pPr>
    </w:p>
    <w:p w:rsidR="002809F9" w:rsidRDefault="002809F9" w:rsidP="002809F9">
      <w:pPr>
        <w:spacing w:line="218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0"/>
          <w:numId w:val="23"/>
        </w:numPr>
        <w:tabs>
          <w:tab w:val="left" w:pos="1460"/>
        </w:tabs>
        <w:spacing w:line="254" w:lineRule="auto"/>
        <w:ind w:left="1460" w:right="200" w:hanging="3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Write out sentences that express the diner’s approval / disapproval of the dishes and drinks.</w:t>
      </w:r>
    </w:p>
    <w:p w:rsidR="002809F9" w:rsidRDefault="002809F9" w:rsidP="002809F9">
      <w:pPr>
        <w:spacing w:line="306" w:lineRule="exact"/>
        <w:rPr>
          <w:rFonts w:ascii="Arial" w:eastAsia="Arial" w:hAnsi="Arial" w:cs="Arial"/>
        </w:rPr>
      </w:pPr>
    </w:p>
    <w:p w:rsidR="002809F9" w:rsidRDefault="002809F9" w:rsidP="002809F9">
      <w:pPr>
        <w:numPr>
          <w:ilvl w:val="0"/>
          <w:numId w:val="23"/>
        </w:numPr>
        <w:tabs>
          <w:tab w:val="left" w:pos="1460"/>
        </w:tabs>
        <w:spacing w:line="240" w:lineRule="auto"/>
        <w:ind w:left="1460" w:hanging="3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what the following dishes and foods are: cutlets; asparagus.</w:t>
      </w:r>
    </w:p>
    <w:p w:rsidR="00CD5D87" w:rsidRPr="001627C2" w:rsidRDefault="00CD5D87" w:rsidP="002809F9">
      <w:pPr>
        <w:pStyle w:val="checkboxindent"/>
      </w:pPr>
    </w:p>
    <w:sectPr w:rsidR="00CD5D87" w:rsidRPr="001627C2" w:rsidSect="002809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936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950" w:rsidRDefault="00D75950" w:rsidP="00863BF4">
      <w:r>
        <w:separator/>
      </w:r>
    </w:p>
  </w:endnote>
  <w:endnote w:type="continuationSeparator" w:id="0">
    <w:p w:rsidR="00D75950" w:rsidRDefault="00D75950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8A" w:rsidRDefault="001E2E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8A" w:rsidRDefault="001E2E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8A" w:rsidRDefault="001E2E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950" w:rsidRDefault="00D75950" w:rsidP="00863BF4">
      <w:r>
        <w:separator/>
      </w:r>
    </w:p>
  </w:footnote>
  <w:footnote w:type="continuationSeparator" w:id="0">
    <w:p w:rsidR="00D75950" w:rsidRDefault="00D75950" w:rsidP="00863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8A" w:rsidRDefault="001E2E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8A" w:rsidRDefault="001E2E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8A" w:rsidRDefault="001E2E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00015A9"/>
    <w:multiLevelType w:val="hybridMultilevel"/>
    <w:tmpl w:val="4EF21364"/>
    <w:lvl w:ilvl="0" w:tplc="2100564E">
      <w:start w:val="1"/>
      <w:numFmt w:val="bullet"/>
      <w:lvlText w:val="⁄"/>
      <w:lvlJc w:val="left"/>
      <w:pPr>
        <w:ind w:left="0" w:firstLine="0"/>
      </w:pPr>
    </w:lvl>
    <w:lvl w:ilvl="1" w:tplc="6DCE179C">
      <w:numFmt w:val="decimal"/>
      <w:lvlText w:val=""/>
      <w:lvlJc w:val="left"/>
      <w:pPr>
        <w:ind w:left="0" w:firstLine="0"/>
      </w:pPr>
    </w:lvl>
    <w:lvl w:ilvl="2" w:tplc="2E46B194">
      <w:numFmt w:val="decimal"/>
      <w:lvlText w:val=""/>
      <w:lvlJc w:val="left"/>
      <w:pPr>
        <w:ind w:left="0" w:firstLine="0"/>
      </w:pPr>
    </w:lvl>
    <w:lvl w:ilvl="3" w:tplc="FE4A2BD4">
      <w:numFmt w:val="decimal"/>
      <w:lvlText w:val=""/>
      <w:lvlJc w:val="left"/>
      <w:pPr>
        <w:ind w:left="0" w:firstLine="0"/>
      </w:pPr>
    </w:lvl>
    <w:lvl w:ilvl="4" w:tplc="BB8EDEE0">
      <w:numFmt w:val="decimal"/>
      <w:lvlText w:val=""/>
      <w:lvlJc w:val="left"/>
      <w:pPr>
        <w:ind w:left="0" w:firstLine="0"/>
      </w:pPr>
    </w:lvl>
    <w:lvl w:ilvl="5" w:tplc="CFFC9612">
      <w:numFmt w:val="decimal"/>
      <w:lvlText w:val=""/>
      <w:lvlJc w:val="left"/>
      <w:pPr>
        <w:ind w:left="0" w:firstLine="0"/>
      </w:pPr>
    </w:lvl>
    <w:lvl w:ilvl="6" w:tplc="D35040C2">
      <w:numFmt w:val="decimal"/>
      <w:lvlText w:val=""/>
      <w:lvlJc w:val="left"/>
      <w:pPr>
        <w:ind w:left="0" w:firstLine="0"/>
      </w:pPr>
    </w:lvl>
    <w:lvl w:ilvl="7" w:tplc="DBD0616E">
      <w:numFmt w:val="decimal"/>
      <w:lvlText w:val=""/>
      <w:lvlJc w:val="left"/>
      <w:pPr>
        <w:ind w:left="0" w:firstLine="0"/>
      </w:pPr>
    </w:lvl>
    <w:lvl w:ilvl="8" w:tplc="115C324A">
      <w:numFmt w:val="decimal"/>
      <w:lvlText w:val=""/>
      <w:lvlJc w:val="left"/>
      <w:pPr>
        <w:ind w:left="0" w:firstLine="0"/>
      </w:pPr>
    </w:lvl>
  </w:abstractNum>
  <w:abstractNum w:abstractNumId="3">
    <w:nsid w:val="00001C11"/>
    <w:multiLevelType w:val="hybridMultilevel"/>
    <w:tmpl w:val="662E7DE6"/>
    <w:lvl w:ilvl="0" w:tplc="7B944E84">
      <w:start w:val="5"/>
      <w:numFmt w:val="decimal"/>
      <w:lvlText w:val="%1."/>
      <w:lvlJc w:val="left"/>
      <w:pPr>
        <w:ind w:left="0" w:firstLine="0"/>
      </w:pPr>
    </w:lvl>
    <w:lvl w:ilvl="1" w:tplc="8CB47426">
      <w:numFmt w:val="decimal"/>
      <w:lvlText w:val=""/>
      <w:lvlJc w:val="left"/>
      <w:pPr>
        <w:ind w:left="0" w:firstLine="0"/>
      </w:pPr>
    </w:lvl>
    <w:lvl w:ilvl="2" w:tplc="40F43F38">
      <w:numFmt w:val="decimal"/>
      <w:lvlText w:val=""/>
      <w:lvlJc w:val="left"/>
      <w:pPr>
        <w:ind w:left="0" w:firstLine="0"/>
      </w:pPr>
    </w:lvl>
    <w:lvl w:ilvl="3" w:tplc="DA3270D4">
      <w:numFmt w:val="decimal"/>
      <w:lvlText w:val=""/>
      <w:lvlJc w:val="left"/>
      <w:pPr>
        <w:ind w:left="0" w:firstLine="0"/>
      </w:pPr>
    </w:lvl>
    <w:lvl w:ilvl="4" w:tplc="D97ACBA6">
      <w:numFmt w:val="decimal"/>
      <w:lvlText w:val=""/>
      <w:lvlJc w:val="left"/>
      <w:pPr>
        <w:ind w:left="0" w:firstLine="0"/>
      </w:pPr>
    </w:lvl>
    <w:lvl w:ilvl="5" w:tplc="504E3A0A">
      <w:numFmt w:val="decimal"/>
      <w:lvlText w:val=""/>
      <w:lvlJc w:val="left"/>
      <w:pPr>
        <w:ind w:left="0" w:firstLine="0"/>
      </w:pPr>
    </w:lvl>
    <w:lvl w:ilvl="6" w:tplc="115C7C9E">
      <w:numFmt w:val="decimal"/>
      <w:lvlText w:val=""/>
      <w:lvlJc w:val="left"/>
      <w:pPr>
        <w:ind w:left="0" w:firstLine="0"/>
      </w:pPr>
    </w:lvl>
    <w:lvl w:ilvl="7" w:tplc="51CA0516">
      <w:numFmt w:val="decimal"/>
      <w:lvlText w:val=""/>
      <w:lvlJc w:val="left"/>
      <w:pPr>
        <w:ind w:left="0" w:firstLine="0"/>
      </w:pPr>
    </w:lvl>
    <w:lvl w:ilvl="8" w:tplc="6426877E">
      <w:numFmt w:val="decimal"/>
      <w:lvlText w:val=""/>
      <w:lvlJc w:val="left"/>
      <w:pPr>
        <w:ind w:left="0" w:firstLine="0"/>
      </w:pPr>
    </w:lvl>
  </w:abstractNum>
  <w:abstractNum w:abstractNumId="4">
    <w:nsid w:val="00002524"/>
    <w:multiLevelType w:val="hybridMultilevel"/>
    <w:tmpl w:val="CC6A96EA"/>
    <w:lvl w:ilvl="0" w:tplc="1CC4ECCA">
      <w:start w:val="1"/>
      <w:numFmt w:val="bullet"/>
      <w:lvlText w:val="⁄"/>
      <w:lvlJc w:val="left"/>
      <w:pPr>
        <w:ind w:left="0" w:firstLine="0"/>
      </w:pPr>
    </w:lvl>
    <w:lvl w:ilvl="1" w:tplc="94DA182E">
      <w:start w:val="1"/>
      <w:numFmt w:val="decimal"/>
      <w:lvlText w:val="%2."/>
      <w:lvlJc w:val="left"/>
      <w:pPr>
        <w:ind w:left="0" w:firstLine="0"/>
      </w:pPr>
    </w:lvl>
    <w:lvl w:ilvl="2" w:tplc="055A9446">
      <w:numFmt w:val="decimal"/>
      <w:lvlText w:val=""/>
      <w:lvlJc w:val="left"/>
      <w:pPr>
        <w:ind w:left="0" w:firstLine="0"/>
      </w:pPr>
    </w:lvl>
    <w:lvl w:ilvl="3" w:tplc="BCD6EE56">
      <w:numFmt w:val="decimal"/>
      <w:lvlText w:val=""/>
      <w:lvlJc w:val="left"/>
      <w:pPr>
        <w:ind w:left="0" w:firstLine="0"/>
      </w:pPr>
    </w:lvl>
    <w:lvl w:ilvl="4" w:tplc="EE46BB2C">
      <w:numFmt w:val="decimal"/>
      <w:lvlText w:val=""/>
      <w:lvlJc w:val="left"/>
      <w:pPr>
        <w:ind w:left="0" w:firstLine="0"/>
      </w:pPr>
    </w:lvl>
    <w:lvl w:ilvl="5" w:tplc="31862A20">
      <w:numFmt w:val="decimal"/>
      <w:lvlText w:val=""/>
      <w:lvlJc w:val="left"/>
      <w:pPr>
        <w:ind w:left="0" w:firstLine="0"/>
      </w:pPr>
    </w:lvl>
    <w:lvl w:ilvl="6" w:tplc="7AA6BDF6">
      <w:numFmt w:val="decimal"/>
      <w:lvlText w:val=""/>
      <w:lvlJc w:val="left"/>
      <w:pPr>
        <w:ind w:left="0" w:firstLine="0"/>
      </w:pPr>
    </w:lvl>
    <w:lvl w:ilvl="7" w:tplc="2B06FE7C">
      <w:numFmt w:val="decimal"/>
      <w:lvlText w:val=""/>
      <w:lvlJc w:val="left"/>
      <w:pPr>
        <w:ind w:left="0" w:firstLine="0"/>
      </w:pPr>
    </w:lvl>
    <w:lvl w:ilvl="8" w:tplc="9A9026A8">
      <w:numFmt w:val="decimal"/>
      <w:lvlText w:val=""/>
      <w:lvlJc w:val="left"/>
      <w:pPr>
        <w:ind w:left="0" w:firstLine="0"/>
      </w:pPr>
    </w:lvl>
  </w:abstractNum>
  <w:abstractNum w:abstractNumId="5">
    <w:nsid w:val="0000761E"/>
    <w:multiLevelType w:val="hybridMultilevel"/>
    <w:tmpl w:val="24869CB2"/>
    <w:lvl w:ilvl="0" w:tplc="5CCA0F18">
      <w:start w:val="1"/>
      <w:numFmt w:val="decimal"/>
      <w:lvlText w:val="%1."/>
      <w:lvlJc w:val="left"/>
      <w:pPr>
        <w:ind w:left="0" w:firstLine="0"/>
      </w:pPr>
    </w:lvl>
    <w:lvl w:ilvl="1" w:tplc="08090017">
      <w:start w:val="1"/>
      <w:numFmt w:val="lowerLetter"/>
      <w:lvlText w:val="%2)"/>
      <w:lvlJc w:val="left"/>
      <w:pPr>
        <w:ind w:left="0" w:firstLine="0"/>
      </w:pPr>
    </w:lvl>
    <w:lvl w:ilvl="2" w:tplc="794CE476">
      <w:numFmt w:val="decimal"/>
      <w:lvlText w:val=""/>
      <w:lvlJc w:val="left"/>
      <w:pPr>
        <w:ind w:left="0" w:firstLine="0"/>
      </w:pPr>
    </w:lvl>
    <w:lvl w:ilvl="3" w:tplc="18EEB982">
      <w:numFmt w:val="decimal"/>
      <w:lvlText w:val=""/>
      <w:lvlJc w:val="left"/>
      <w:pPr>
        <w:ind w:left="0" w:firstLine="0"/>
      </w:pPr>
    </w:lvl>
    <w:lvl w:ilvl="4" w:tplc="60D2F4CE">
      <w:numFmt w:val="decimal"/>
      <w:lvlText w:val=""/>
      <w:lvlJc w:val="left"/>
      <w:pPr>
        <w:ind w:left="0" w:firstLine="0"/>
      </w:pPr>
    </w:lvl>
    <w:lvl w:ilvl="5" w:tplc="09C06516">
      <w:numFmt w:val="decimal"/>
      <w:lvlText w:val=""/>
      <w:lvlJc w:val="left"/>
      <w:pPr>
        <w:ind w:left="0" w:firstLine="0"/>
      </w:pPr>
    </w:lvl>
    <w:lvl w:ilvl="6" w:tplc="57B2D3EC">
      <w:numFmt w:val="decimal"/>
      <w:lvlText w:val=""/>
      <w:lvlJc w:val="left"/>
      <w:pPr>
        <w:ind w:left="0" w:firstLine="0"/>
      </w:pPr>
    </w:lvl>
    <w:lvl w:ilvl="7" w:tplc="AECC493A">
      <w:numFmt w:val="decimal"/>
      <w:lvlText w:val=""/>
      <w:lvlJc w:val="left"/>
      <w:pPr>
        <w:ind w:left="0" w:firstLine="0"/>
      </w:pPr>
    </w:lvl>
    <w:lvl w:ilvl="8" w:tplc="AD842E30">
      <w:numFmt w:val="decimal"/>
      <w:lvlText w:val=""/>
      <w:lvlJc w:val="left"/>
      <w:pPr>
        <w:ind w:left="0" w:firstLine="0"/>
      </w:pPr>
    </w:lvl>
  </w:abstractNum>
  <w:abstractNum w:abstractNumId="6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19"/>
  </w:num>
  <w:num w:numId="4">
    <w:abstractNumId w:val="10"/>
  </w:num>
  <w:num w:numId="5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>
    <w:abstractNumId w:val="14"/>
  </w:num>
  <w:num w:numId="9">
    <w:abstractNumId w:val="7"/>
  </w:num>
  <w:num w:numId="10">
    <w:abstractNumId w:val="18"/>
  </w:num>
  <w:num w:numId="11">
    <w:abstractNumId w:val="6"/>
  </w:num>
  <w:num w:numId="12">
    <w:abstractNumId w:val="17"/>
  </w:num>
  <w:num w:numId="13">
    <w:abstractNumId w:val="16"/>
  </w:num>
  <w:num w:numId="14">
    <w:abstractNumId w:val="9"/>
  </w:num>
  <w:num w:numId="15">
    <w:abstractNumId w:val="13"/>
  </w:num>
  <w:num w:numId="16">
    <w:abstractNumId w:val="15"/>
  </w:num>
  <w:num w:numId="17">
    <w:abstractNumId w:val="8"/>
  </w:num>
  <w:num w:numId="18">
    <w:abstractNumId w:val="1"/>
  </w:num>
  <w:num w:numId="19">
    <w:abstractNumId w:val="0"/>
  </w:num>
  <w:num w:numId="2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5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9F9"/>
    <w:rsid w:val="00017725"/>
    <w:rsid w:val="00073EB8"/>
    <w:rsid w:val="00080478"/>
    <w:rsid w:val="001627C2"/>
    <w:rsid w:val="001D3E79"/>
    <w:rsid w:val="001E2E8A"/>
    <w:rsid w:val="002809F9"/>
    <w:rsid w:val="002D23EE"/>
    <w:rsid w:val="002E5918"/>
    <w:rsid w:val="00340699"/>
    <w:rsid w:val="0034069C"/>
    <w:rsid w:val="003647BB"/>
    <w:rsid w:val="00414092"/>
    <w:rsid w:val="0042448C"/>
    <w:rsid w:val="00424E4F"/>
    <w:rsid w:val="004751CC"/>
    <w:rsid w:val="004D4F7B"/>
    <w:rsid w:val="004E6F3C"/>
    <w:rsid w:val="004F4F58"/>
    <w:rsid w:val="004F6EE4"/>
    <w:rsid w:val="0050743B"/>
    <w:rsid w:val="005D4F4B"/>
    <w:rsid w:val="00710724"/>
    <w:rsid w:val="007515D7"/>
    <w:rsid w:val="00817B4E"/>
    <w:rsid w:val="00834C6A"/>
    <w:rsid w:val="00863BF4"/>
    <w:rsid w:val="00871502"/>
    <w:rsid w:val="008A7BCF"/>
    <w:rsid w:val="008D1CFB"/>
    <w:rsid w:val="00932501"/>
    <w:rsid w:val="00965D7C"/>
    <w:rsid w:val="00AA6EAC"/>
    <w:rsid w:val="00AE7073"/>
    <w:rsid w:val="00B50506"/>
    <w:rsid w:val="00BF1BA9"/>
    <w:rsid w:val="00C16371"/>
    <w:rsid w:val="00C54604"/>
    <w:rsid w:val="00CD5D87"/>
    <w:rsid w:val="00D26B28"/>
    <w:rsid w:val="00D75950"/>
    <w:rsid w:val="00E53835"/>
    <w:rsid w:val="00E947FD"/>
    <w:rsid w:val="00F03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B77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rsid w:val="003406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4F7B"/>
    <w:pPr>
      <w:spacing w:after="1280"/>
      <w:ind w:right="3780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D4F7B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tagline">
    <w:name w:val="tagline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checkboxindent">
    <w:name w:val="checkbox indent"/>
    <w:basedOn w:val="Normal"/>
    <w:qFormat/>
    <w:rsid w:val="004F4F58"/>
    <w:pPr>
      <w:spacing w:line="250" w:lineRule="auto"/>
      <w:ind w:left="357" w:hanging="357"/>
    </w:pPr>
  </w:style>
  <w:style w:type="paragraph" w:styleId="Header">
    <w:name w:val="header"/>
    <w:basedOn w:val="Normal"/>
    <w:link w:val="Head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34C6A"/>
    <w:rPr>
      <w:color w:val="26355C" w:themeColor="text1"/>
      <w:lang w:val="en-US"/>
    </w:rPr>
  </w:style>
  <w:style w:type="paragraph" w:styleId="Footer">
    <w:name w:val="footer"/>
    <w:basedOn w:val="Normal"/>
    <w:link w:val="Foot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2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haela\AppData\Roaming\Microsoft\Templates\Cooking%20basic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Cooking basics checklist</Template>
  <TotalTime>0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2020-05-12T10:00:00Z</dcterms:created>
  <dcterms:modified xsi:type="dcterms:W3CDTF">2020-05-12T10:36:00Z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