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3EB" w:rsidRPr="002A73EB" w:rsidRDefault="004F6EE4" w:rsidP="002A73EB">
      <w:pPr>
        <w:pStyle w:val="Title"/>
        <w:rPr>
          <w:rFonts w:ascii="Times New Roman" w:hAnsi="Times New Roman" w:cs="Times New Roman"/>
          <w:b/>
          <w:i/>
          <w:sz w:val="40"/>
          <w:szCs w:val="40"/>
        </w:rPr>
      </w:pPr>
      <w:r w:rsidRPr="002A73EB">
        <w:rPr>
          <w:rFonts w:ascii="Times New Roman" w:hAnsi="Times New Roman" w:cs="Times New Roman"/>
          <w:b/>
          <w:i/>
          <w:sz w:val="40"/>
          <w:szCs w:val="40"/>
          <w:lang w:val="en-GB" w:eastAsia="en-GB"/>
        </w:rPr>
        <mc:AlternateContent>
          <mc:Choice Requires="wpg">
            <w:drawing>
              <wp:anchor distT="0" distB="0" distL="114300" distR="114300" simplePos="0" relativeHeight="251658240" behindDoc="1" locked="1" layoutInCell="1" allowOverlap="1" wp14:anchorId="619D5E95" wp14:editId="6D425F22">
                <wp:simplePos x="0" y="0"/>
                <wp:positionH relativeFrom="page">
                  <wp:posOffset>-1419225</wp:posOffset>
                </wp:positionH>
                <wp:positionV relativeFrom="page">
                  <wp:posOffset>57150</wp:posOffset>
                </wp:positionV>
                <wp:extent cx="9258300" cy="1962150"/>
                <wp:effectExtent l="114300" t="57150" r="76200" b="76200"/>
                <wp:wrapNone/>
                <wp:docPr id="1" name="Group 20" title="Banner with stirfry pho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0" cy="1962150"/>
                          <a:chOff x="-2160" y="360"/>
                          <a:chExt cx="14580" cy="2160"/>
                        </a:xfrm>
                      </wpg:grpSpPr>
                      <wps:wsp>
                        <wps:cNvPr id="2" name="Rectangle 21" descr="stirfry.jpg" title="Stirfry photo"/>
                        <wps:cNvSpPr>
                          <a:spLocks noChangeArrowheads="1"/>
                        </wps:cNvSpPr>
                        <wps:spPr bwMode="auto">
                          <a:xfrm>
                            <a:off x="6660" y="360"/>
                            <a:ext cx="5760" cy="2160"/>
                          </a:xfrm>
                          <a:prstGeom prst="rect">
                            <a:avLst/>
                          </a:prstGeom>
                          <a:blipFill dpi="0" rotWithShape="1">
                            <a:blip r:embed="rId10"/>
                            <a:srcRect/>
                            <a:stretch>
                              <a:fillRect/>
                            </a:stretch>
                          </a:blipFill>
                          <a:ln w="12700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 name="AutoShape 22"/>
                        <wps:cNvSpPr>
                          <a:spLocks noChangeArrowheads="1"/>
                        </wps:cNvSpPr>
                        <wps:spPr bwMode="auto">
                          <a:xfrm>
                            <a:off x="-2160" y="360"/>
                            <a:ext cx="10417" cy="2160"/>
                          </a:xfrm>
                          <a:prstGeom prst="parallelogram">
                            <a:avLst>
                              <a:gd name="adj" fmla="val 64637"/>
                            </a:avLst>
                          </a:prstGeom>
                          <a:solidFill>
                            <a:schemeClr val="accent1">
                              <a:lumMod val="100000"/>
                              <a:lumOff val="0"/>
                            </a:schemeClr>
                          </a:solidFill>
                          <a:ln w="12700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28A1A" id="Group 20" o:spid="_x0000_s1026" alt="Title: Banner with stirfry photo" style="position:absolute;margin-left:-111.75pt;margin-top:4.5pt;width:729pt;height:154.5pt;z-index:-251658240;mso-position-horizontal-relative:page;mso-position-vertical-relative:page" coordorigin="-2160,360" coordsize="14580,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cIAAAAAUmdodGxvbmcAAAS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ThCSU0EDAAAAAAURQAAAAEAAACgAAAAPAAAAeAA&#10;AHCAAAAUKQAYAAH/2P/tAAxBZG9iZV9DTQAB/+4ADkFkb2JlAGSAAAAAAf/bAIQADAgICAkIDAkJ&#10;DBELCgsRFQ8MDA8VGBMTFRMTGBEMDAwMDAwRDAwMDAwMDAwMDAwMDAwMDAwMDAwMDAwMDAwMDAEN&#10;CwsNDg0QDg4QFA4ODhQUDg4ODhQRDAwMDAwREQwMDAwMDBEMDAwMDAwMDAwMDAwMDAwMDAwMDAwM&#10;DAwMDAwM/8AAEQgAP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">
                <v:rect id="Rectangle 21" o:spid="_x0000_s1027" alt="stirfry.jpg" style="position:absolute;left:6660;top:360;width:57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7/8EA&#10;AADaAAAADwAAAGRycy9kb3ducmV2LnhtbESPQYvCMBSE74L/ITxhb5quh0WqUWSXXQQV1Kp4fDTP&#10;tmzzUpqo8d8bQfA4zMw3zGQWTC2u1LrKsoLPQQKCOLe64kLBPvvtj0A4j6yxtkwK7uRgNu12Jphq&#10;e+MtXXe+EBHCLkUFpfdNKqXLSzLoBrYhjt7ZtgZ9lG0hdYu3CDe1HCbJlzRYcVwosaHvkvL/3cUo&#10;CKv1xrqLXy3/whF/3Nxm2eGk1EcvzMcgPAX/Dr/aC61gCM8r8Qb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Gu//BAAAA2gAAAA8AAAAAAAAAAAAAAAAAmAIAAGRycy9kb3du&#10;cmV2LnhtbFBLBQYAAAAABAAEAPUAAACGAwAAAAA=&#10;" strokecolor="#086200 [3207]" strokeweight="10pt">
                  <v:fill r:id="rId11" o:title="stirfry" recolor="t" rotate="t" type="frame"/>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 o:spid="_x0000_s1028" type="#_x0000_t7" style="position:absolute;left:-2160;top:360;width:1041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cmcEA&#10;AADaAAAADwAAAGRycy9kb3ducmV2LnhtbESPQWsCMRSE7wX/Q3hCbzVrW0pdjSILguCpdqvXx+aZ&#10;XUxeliRd13/fFAo9DjPzDbPajM6KgULsPCuYzwoQxI3XHRsF9efu6R1ETMgarWdScKcIm/XkYYWl&#10;9jf+oOGYjMgQjiUqaFPqSylj05LDOPM9cfYuPjhMWQYjdcBbhjsrn4viTTrsOC+02FPVUnM9fjsF&#10;dqgq8+q/6jOb8WIX7hQO9Umpx+m4XYJINKb/8F97rxW8wO+Vf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1nJnBAAAA2gAAAA8AAAAAAAAAAAAAAAAAmAIAAGRycy9kb3du&#10;cmV2LnhtbFBLBQYAAAAABAAEAPUAAACGAwAAAAA=&#10;" adj="2895" fillcolor="#5aa900 [3204]" strokecolor="#086200 [3207]" strokeweight="10pt">
                  <v:shadow opacity="22938f" offset="0"/>
                  <v:textbox inset=",7.2pt,,7.2pt"/>
                </v:shape>
                <w10:wrap anchorx="page" anchory="page"/>
                <w10:anchorlock/>
              </v:group>
            </w:pict>
          </mc:Fallback>
        </mc:AlternateContent>
      </w:r>
      <w:r w:rsidR="002A73EB" w:rsidRPr="002A73EB">
        <w:rPr>
          <w:rFonts w:ascii="Times New Roman" w:hAnsi="Times New Roman" w:cs="Times New Roman"/>
          <w:b/>
          <w:i/>
          <w:sz w:val="40"/>
          <w:szCs w:val="40"/>
        </w:rPr>
        <w:t>Unit 7</w:t>
      </w:r>
    </w:p>
    <w:p w:rsidR="002A73EB" w:rsidRPr="002A73EB" w:rsidRDefault="002A73EB" w:rsidP="002A73EB">
      <w:pPr>
        <w:pStyle w:val="Title"/>
        <w:rPr>
          <w:sz w:val="44"/>
          <w:szCs w:val="44"/>
        </w:rPr>
      </w:pPr>
      <w:r w:rsidRPr="002A73EB">
        <w:rPr>
          <w:sz w:val="44"/>
          <w:szCs w:val="44"/>
        </w:rPr>
        <w:t>Kitchen Staff</w:t>
      </w:r>
    </w:p>
    <w:p w:rsidR="00863BF4" w:rsidRDefault="002A73EB" w:rsidP="0050743B">
      <w:pPr>
        <w:pStyle w:val="Heading1"/>
        <w:rPr>
          <w:rFonts w:ascii="Times New Roman" w:hAnsi="Times New Roman" w:cs="Times New Roman"/>
          <w:sz w:val="40"/>
          <w:szCs w:val="40"/>
        </w:rPr>
      </w:pPr>
      <w:r w:rsidRPr="002A73EB">
        <w:rPr>
          <w:rFonts w:ascii="Times New Roman" w:hAnsi="Times New Roman" w:cs="Times New Roman"/>
          <w:sz w:val="40"/>
          <w:szCs w:val="40"/>
        </w:rPr>
        <w:t>Reading</w:t>
      </w:r>
    </w:p>
    <w:p w:rsidR="00FE09D6" w:rsidRDefault="00FE09D6" w:rsidP="00FE09D6"/>
    <w:p w:rsidR="00FE09D6" w:rsidRPr="00FE09D6" w:rsidRDefault="00FE09D6" w:rsidP="00FE09D6">
      <w:pPr>
        <w:tabs>
          <w:tab w:val="left" w:pos="1473"/>
        </w:tabs>
        <w:spacing w:line="367" w:lineRule="auto"/>
        <w:ind w:left="2410" w:right="2640"/>
        <w:rPr>
          <w:rFonts w:ascii="Times New Roman" w:eastAsia="Arial" w:hAnsi="Times New Roman" w:cs="Times New Roman"/>
          <w:color w:val="auto"/>
          <w:sz w:val="40"/>
          <w:szCs w:val="40"/>
        </w:rPr>
      </w:pPr>
      <w:r w:rsidRPr="00FE09D6">
        <w:rPr>
          <w:rFonts w:ascii="Times New Roman" w:eastAsia="Arial" w:hAnsi="Times New Roman" w:cs="Times New Roman"/>
          <w:color w:val="auto"/>
          <w:sz w:val="40"/>
          <w:szCs w:val="40"/>
        </w:rPr>
        <w:t xml:space="preserve">The Choice of </w:t>
      </w:r>
      <w:r>
        <w:rPr>
          <w:rFonts w:ascii="Times New Roman" w:eastAsia="Arial" w:hAnsi="Times New Roman" w:cs="Times New Roman"/>
          <w:color w:val="auto"/>
          <w:sz w:val="40"/>
          <w:szCs w:val="40"/>
        </w:rPr>
        <w:t xml:space="preserve">a </w:t>
      </w:r>
      <w:r w:rsidRPr="00FE09D6">
        <w:rPr>
          <w:rFonts w:ascii="Times New Roman" w:eastAsia="Arial" w:hAnsi="Times New Roman" w:cs="Times New Roman"/>
          <w:color w:val="auto"/>
          <w:sz w:val="40"/>
          <w:szCs w:val="40"/>
        </w:rPr>
        <w:t>Career</w:t>
      </w:r>
    </w:p>
    <w:p w:rsidR="00FE09D6" w:rsidRDefault="00FE09D6" w:rsidP="00FE09D6">
      <w:pPr>
        <w:spacing w:line="1" w:lineRule="exact"/>
        <w:rPr>
          <w:rFonts w:ascii="Times New Roman" w:eastAsiaTheme="minorEastAsia" w:hAnsi="Times New Roman" w:cs="Times New Roman"/>
        </w:rPr>
      </w:pPr>
    </w:p>
    <w:p w:rsidR="00FE09D6" w:rsidRDefault="00FE09D6" w:rsidP="00FE09D6">
      <w:pPr>
        <w:spacing w:line="252" w:lineRule="auto"/>
        <w:ind w:left="1080" w:right="200" w:firstLine="392"/>
        <w:jc w:val="both"/>
        <w:rPr>
          <w:rFonts w:ascii="Times New Roman" w:hAnsi="Times New Roman" w:cs="Times New Roman"/>
        </w:rPr>
      </w:pPr>
      <w:r>
        <w:rPr>
          <w:rFonts w:ascii="Times New Roman" w:eastAsia="Arial" w:hAnsi="Times New Roman" w:cs="Times New Roman"/>
        </w:rPr>
        <w:t xml:space="preserve">You are going to read a story of a person who has been a professional cook for three years. His name is Giles </w:t>
      </w:r>
      <w:proofErr w:type="spellStart"/>
      <w:r>
        <w:rPr>
          <w:rFonts w:ascii="Times New Roman" w:eastAsia="Arial" w:hAnsi="Times New Roman" w:cs="Times New Roman"/>
        </w:rPr>
        <w:t>Mildmay</w:t>
      </w:r>
      <w:proofErr w:type="spellEnd"/>
      <w:r>
        <w:rPr>
          <w:rFonts w:ascii="Times New Roman" w:eastAsia="Arial" w:hAnsi="Times New Roman" w:cs="Times New Roman"/>
        </w:rPr>
        <w:t>. He is 24 years old. His father, George, owns a two-hundred-acre farm in Devon. The family have farmed in Devon for over three hundred years. Giles’ younger brother is studying farm management. Giles and his father talk about his choice of career.</w:t>
      </w:r>
    </w:p>
    <w:p w:rsidR="00FE09D6" w:rsidRDefault="00FE09D6" w:rsidP="00FE09D6">
      <w:pPr>
        <w:spacing w:line="124" w:lineRule="exact"/>
        <w:rPr>
          <w:rFonts w:ascii="Times New Roman" w:hAnsi="Times New Roman" w:cs="Times New Roman"/>
        </w:rPr>
      </w:pPr>
    </w:p>
    <w:p w:rsidR="00FE09D6" w:rsidRDefault="00FE09D6" w:rsidP="00FE09D6">
      <w:pPr>
        <w:ind w:left="1080"/>
        <w:rPr>
          <w:rFonts w:ascii="Times New Roman" w:hAnsi="Times New Roman" w:cs="Times New Roman"/>
        </w:rPr>
      </w:pPr>
      <w:r>
        <w:rPr>
          <w:rFonts w:ascii="Times New Roman" w:eastAsia="Arial" w:hAnsi="Times New Roman" w:cs="Times New Roman"/>
        </w:rPr>
        <w:t>Giles</w:t>
      </w:r>
    </w:p>
    <w:p w:rsidR="00FE09D6" w:rsidRDefault="00FE09D6" w:rsidP="00FE09D6">
      <w:pPr>
        <w:spacing w:line="70" w:lineRule="exact"/>
        <w:rPr>
          <w:rFonts w:ascii="Times New Roman" w:hAnsi="Times New Roman" w:cs="Times New Roman"/>
        </w:rPr>
      </w:pPr>
    </w:p>
    <w:p w:rsidR="00FE09D6" w:rsidRDefault="00FE09D6" w:rsidP="00FE09D6">
      <w:pPr>
        <w:spacing w:line="244" w:lineRule="auto"/>
        <w:ind w:left="1080" w:right="200" w:firstLine="392"/>
        <w:jc w:val="both"/>
        <w:rPr>
          <w:rFonts w:ascii="Times New Roman" w:hAnsi="Times New Roman" w:cs="Times New Roman"/>
        </w:rPr>
      </w:pPr>
      <w:r>
        <w:rPr>
          <w:rFonts w:ascii="Times New Roman" w:eastAsia="Arial" w:hAnsi="Times New Roman" w:cs="Times New Roman"/>
        </w:rPr>
        <w:t xml:space="preserve">I think I’ve always been interested in food. My grandparents (on my mother’s side) lived in a huge old manor house in Lincolnshire and they had a wonderful cook. She made fantastic </w:t>
      </w:r>
      <w:proofErr w:type="gramStart"/>
      <w:r>
        <w:rPr>
          <w:rFonts w:ascii="Times New Roman" w:eastAsia="Arial" w:hAnsi="Times New Roman" w:cs="Times New Roman"/>
        </w:rPr>
        <w:t>standard</w:t>
      </w:r>
      <w:proofErr w:type="gramEnd"/>
      <w:r>
        <w:rPr>
          <w:rFonts w:ascii="Times New Roman" w:eastAsia="Arial" w:hAnsi="Times New Roman" w:cs="Times New Roman"/>
        </w:rPr>
        <w:t xml:space="preserve"> English food; her roast beef and Yorkshire pudding was out of this world. I loved going down to the kitchen and watching her work, and I picked up a lot of cooking tips from her. When I was about 12 I realized that I wanted to be a cook when I grow up. I went to a boarding school and when other boys chose to do sport, I chose cookery. By the time I was 15, I had taken over the cooking at home for my parents’ dinner parties, and I had started to make up my own recipes.</w:t>
      </w:r>
    </w:p>
    <w:p w:rsidR="00FE09D6" w:rsidRDefault="00FE09D6" w:rsidP="00FE09D6">
      <w:pPr>
        <w:spacing w:line="8" w:lineRule="exact"/>
        <w:rPr>
          <w:rFonts w:ascii="Times New Roman" w:hAnsi="Times New Roman" w:cs="Times New Roman"/>
        </w:rPr>
      </w:pPr>
    </w:p>
    <w:p w:rsidR="00FE09D6" w:rsidRDefault="00FE09D6" w:rsidP="00FE09D6">
      <w:pPr>
        <w:ind w:left="1080" w:right="200" w:firstLine="392"/>
        <w:jc w:val="both"/>
        <w:rPr>
          <w:rFonts w:ascii="Times New Roman" w:hAnsi="Times New Roman" w:cs="Times New Roman"/>
        </w:rPr>
      </w:pPr>
      <w:r>
        <w:rPr>
          <w:rFonts w:ascii="Times New Roman" w:eastAsia="Arial" w:hAnsi="Times New Roman" w:cs="Times New Roman"/>
        </w:rPr>
        <w:t xml:space="preserve">I got on well with my parents, but I knew they would not approve of cooking as a career, so I decided to introduce them slowly to the idea. I told them that I wanted to do a cookery course for fun, and I went for a month to a hotel in </w:t>
      </w:r>
      <w:proofErr w:type="spellStart"/>
      <w:r>
        <w:rPr>
          <w:rFonts w:ascii="Times New Roman" w:eastAsia="Arial" w:hAnsi="Times New Roman" w:cs="Times New Roman"/>
        </w:rPr>
        <w:t>Torquay</w:t>
      </w:r>
      <w:proofErr w:type="spellEnd"/>
      <w:r>
        <w:rPr>
          <w:rFonts w:ascii="Times New Roman" w:eastAsia="Arial" w:hAnsi="Times New Roman" w:cs="Times New Roman"/>
        </w:rPr>
        <w:t>. I enjoyed it so</w:t>
      </w:r>
      <w:r>
        <w:rPr>
          <w:rFonts w:ascii="Times New Roman" w:eastAsia="Arial" w:hAnsi="Times New Roman" w:cs="Times New Roman"/>
        </w:rPr>
        <w:t xml:space="preserve"> much. I knew I couldn’t put off</w:t>
      </w:r>
      <w:r>
        <w:rPr>
          <w:rFonts w:ascii="Times New Roman" w:eastAsia="Arial" w:hAnsi="Times New Roman" w:cs="Times New Roman"/>
        </w:rPr>
        <w:t xml:space="preserve"> telling my parents any longer, so I brought the subject up one night over dinner. At first there was silence, and then my father asked me why. I explained that cooking was like painting a picture or writing a book. Every meal was an act of creation. I could see that my father was not convinced, but he didn’t get angry, he just patted me on the shoulder and smiled. My mother kissed me. However, my grandfather (on my father’s side) is not so kind, he thinks I’m mad to have given up farming. He is disappointed that I didn’t take after him and work on the farm.</w:t>
      </w:r>
    </w:p>
    <w:p w:rsidR="00FE09D6" w:rsidRDefault="00FE09D6" w:rsidP="00FE09D6">
      <w:pPr>
        <w:spacing w:line="117" w:lineRule="exact"/>
        <w:rPr>
          <w:rFonts w:ascii="Times New Roman" w:hAnsi="Times New Roman" w:cs="Times New Roman"/>
        </w:rPr>
      </w:pPr>
    </w:p>
    <w:p w:rsidR="00FE09D6" w:rsidRDefault="00FE09D6" w:rsidP="00FE09D6">
      <w:pPr>
        <w:ind w:left="1080"/>
        <w:rPr>
          <w:rFonts w:ascii="Times New Roman" w:hAnsi="Times New Roman" w:cs="Times New Roman"/>
        </w:rPr>
      </w:pPr>
      <w:r>
        <w:rPr>
          <w:rFonts w:ascii="Times New Roman" w:eastAsia="Arial" w:hAnsi="Times New Roman" w:cs="Times New Roman"/>
        </w:rPr>
        <w:t>Giles’ father</w:t>
      </w:r>
    </w:p>
    <w:p w:rsidR="00FE09D6" w:rsidRDefault="00FE09D6" w:rsidP="00FE09D6">
      <w:pPr>
        <w:spacing w:line="70" w:lineRule="exact"/>
        <w:rPr>
          <w:rFonts w:ascii="Times New Roman" w:hAnsi="Times New Roman" w:cs="Times New Roman"/>
        </w:rPr>
      </w:pPr>
    </w:p>
    <w:p w:rsidR="00FE09D6" w:rsidRDefault="00FE09D6" w:rsidP="00FE09D6">
      <w:pPr>
        <w:spacing w:line="252" w:lineRule="auto"/>
        <w:ind w:left="1080" w:right="200" w:firstLine="392"/>
        <w:jc w:val="both"/>
        <w:rPr>
          <w:rFonts w:ascii="Times New Roman" w:hAnsi="Times New Roman" w:cs="Times New Roman"/>
        </w:rPr>
      </w:pPr>
      <w:r>
        <w:rPr>
          <w:rFonts w:ascii="Times New Roman" w:eastAsia="Arial" w:hAnsi="Times New Roman" w:cs="Times New Roman"/>
        </w:rPr>
        <w:t>I know that times have changed, but I was brought up with a butler and a cook to look after me, and I never went near the kitchen. I was taken aback at first when Giles announced what he wanted to do. His grandfather still hasn’t got over it, but his mother and I are delighted that he is doing something he enjoys. Nowadays anyone with a job that they enjoy is very lucky. Everything turned out for the best.</w:t>
      </w:r>
    </w:p>
    <w:p w:rsidR="00FE09D6" w:rsidRDefault="00FE09D6" w:rsidP="00FE09D6">
      <w:pPr>
        <w:spacing w:line="11" w:lineRule="exact"/>
        <w:rPr>
          <w:rFonts w:ascii="Times New Roman" w:hAnsi="Times New Roman" w:cs="Times New Roman"/>
        </w:rPr>
      </w:pPr>
    </w:p>
    <w:p w:rsidR="002A73EB" w:rsidRPr="002A73EB" w:rsidRDefault="002D23EE" w:rsidP="002A73EB">
      <w:pPr>
        <w:rPr>
          <w:rFonts w:ascii="Times New Roman" w:hAnsi="Times New Roman" w:cs="Times New Roman"/>
        </w:rPr>
      </w:pPr>
      <w:r w:rsidRPr="002A73EB">
        <w:rPr>
          <w:rFonts w:ascii="Times New Roman" w:hAnsi="Times New Roman" w:cs="Times New Roman"/>
        </w:rPr>
        <w:lastRenderedPageBreak/>
        <w:tab/>
      </w:r>
    </w:p>
    <w:p w:rsidR="002A73EB" w:rsidRPr="002A73EB" w:rsidRDefault="002A73EB" w:rsidP="002A73EB">
      <w:pPr>
        <w:spacing w:line="49" w:lineRule="exact"/>
        <w:rPr>
          <w:rFonts w:ascii="Times New Roman" w:hAnsi="Times New Roman" w:cs="Times New Roman"/>
        </w:rPr>
      </w:pPr>
    </w:p>
    <w:p w:rsidR="002A73EB" w:rsidRPr="002A73EB" w:rsidRDefault="002A73EB" w:rsidP="002A73EB">
      <w:pPr>
        <w:ind w:left="5380"/>
        <w:rPr>
          <w:rFonts w:ascii="Times New Roman" w:hAnsi="Times New Roman" w:cs="Times New Roman"/>
        </w:rPr>
      </w:pPr>
    </w:p>
    <w:p w:rsidR="002A73EB" w:rsidRPr="002A73EB" w:rsidRDefault="002A73EB" w:rsidP="002A73EB">
      <w:pPr>
        <w:tabs>
          <w:tab w:val="left" w:pos="5580"/>
        </w:tabs>
        <w:ind w:left="1460"/>
        <w:rPr>
          <w:rFonts w:ascii="Times New Roman" w:hAnsi="Times New Roman" w:cs="Times New Roman"/>
        </w:rPr>
      </w:pPr>
      <w:r w:rsidRPr="002A73EB">
        <w:rPr>
          <w:rFonts w:ascii="Times New Roman" w:eastAsia="Arial" w:hAnsi="Times New Roman" w:cs="Times New Roman"/>
        </w:rPr>
        <w:t>Are the following statements true (T) or false (</w:t>
      </w:r>
      <w:r w:rsidRPr="002A73EB">
        <w:rPr>
          <w:rFonts w:ascii="Times New Roman" w:eastAsia="Arial" w:hAnsi="Times New Roman" w:cs="Times New Roman"/>
          <w:iCs/>
        </w:rPr>
        <w:t>F</w:t>
      </w:r>
      <w:r w:rsidRPr="002A73EB">
        <w:rPr>
          <w:rFonts w:ascii="Times New Roman" w:eastAsia="Arial" w:hAnsi="Times New Roman" w:cs="Times New Roman"/>
        </w:rPr>
        <w:t>)?</w:t>
      </w:r>
    </w:p>
    <w:p w:rsidR="002A73EB" w:rsidRPr="002A73EB" w:rsidRDefault="002A73EB" w:rsidP="002A73EB">
      <w:pPr>
        <w:spacing w:line="129" w:lineRule="exact"/>
        <w:rPr>
          <w:rFonts w:ascii="Times New Roman" w:hAnsi="Times New Roman" w:cs="Times New Roman"/>
        </w:rPr>
      </w:pPr>
    </w:p>
    <w:p w:rsidR="002A73EB" w:rsidRPr="002A73EB" w:rsidRDefault="002A73EB" w:rsidP="002A73EB">
      <w:pPr>
        <w:numPr>
          <w:ilvl w:val="0"/>
          <w:numId w:val="20"/>
        </w:numPr>
        <w:tabs>
          <w:tab w:val="left" w:pos="1820"/>
        </w:tabs>
        <w:spacing w:line="240" w:lineRule="auto"/>
        <w:ind w:left="1820" w:hanging="351"/>
        <w:rPr>
          <w:rFonts w:ascii="Times New Roman" w:eastAsia="Arial" w:hAnsi="Times New Roman" w:cs="Times New Roman"/>
        </w:rPr>
      </w:pPr>
      <w:r w:rsidRPr="002A73EB">
        <w:rPr>
          <w:rFonts w:ascii="Times New Roman" w:eastAsia="Arial" w:hAnsi="Times New Roman" w:cs="Times New Roman"/>
        </w:rPr>
        <w:t>Giles got interested in cooking when he was a child.</w:t>
      </w:r>
    </w:p>
    <w:p w:rsidR="002A73EB" w:rsidRPr="002A73EB" w:rsidRDefault="002A73EB" w:rsidP="002A73EB">
      <w:pPr>
        <w:spacing w:line="62" w:lineRule="exact"/>
        <w:rPr>
          <w:rFonts w:ascii="Times New Roman" w:eastAsiaTheme="minorEastAsia" w:hAnsi="Times New Roman" w:cs="Times New Roman"/>
        </w:rPr>
      </w:pPr>
    </w:p>
    <w:p w:rsidR="002A73EB" w:rsidRPr="002A73EB" w:rsidRDefault="002A73EB" w:rsidP="002A73EB">
      <w:pPr>
        <w:numPr>
          <w:ilvl w:val="0"/>
          <w:numId w:val="21"/>
        </w:numPr>
        <w:tabs>
          <w:tab w:val="left" w:pos="1820"/>
        </w:tabs>
        <w:spacing w:line="254" w:lineRule="auto"/>
        <w:ind w:left="1820" w:right="200" w:hanging="351"/>
        <w:rPr>
          <w:rFonts w:ascii="Times New Roman" w:eastAsia="Arial" w:hAnsi="Times New Roman" w:cs="Times New Roman"/>
        </w:rPr>
      </w:pPr>
      <w:r w:rsidRPr="002A73EB">
        <w:rPr>
          <w:rFonts w:ascii="Times New Roman" w:eastAsia="Arial" w:hAnsi="Times New Roman" w:cs="Times New Roman"/>
        </w:rPr>
        <w:t>Giles wanted to be a cook because the meals were awfully bad at the boarding school.</w:t>
      </w:r>
    </w:p>
    <w:p w:rsidR="002A73EB" w:rsidRPr="002A73EB" w:rsidRDefault="002A73EB" w:rsidP="002A73EB">
      <w:pPr>
        <w:spacing w:line="2" w:lineRule="exact"/>
        <w:rPr>
          <w:rFonts w:ascii="Times New Roman" w:eastAsiaTheme="minorEastAsia" w:hAnsi="Times New Roman" w:cs="Times New Roman"/>
        </w:rPr>
      </w:pPr>
    </w:p>
    <w:p w:rsidR="002A73EB" w:rsidRPr="002A73EB" w:rsidRDefault="002A73EB" w:rsidP="002A73EB">
      <w:pPr>
        <w:numPr>
          <w:ilvl w:val="0"/>
          <w:numId w:val="22"/>
        </w:numPr>
        <w:tabs>
          <w:tab w:val="left" w:pos="1820"/>
        </w:tabs>
        <w:ind w:left="1820" w:right="200" w:hanging="351"/>
        <w:rPr>
          <w:rFonts w:ascii="Times New Roman" w:eastAsia="Arial" w:hAnsi="Times New Roman" w:cs="Times New Roman"/>
        </w:rPr>
      </w:pPr>
      <w:r w:rsidRPr="002A73EB">
        <w:rPr>
          <w:rFonts w:ascii="Times New Roman" w:eastAsia="Arial" w:hAnsi="Times New Roman" w:cs="Times New Roman"/>
        </w:rPr>
        <w:t>Giles’ father was very angry when Giles told him about the choice of career.</w:t>
      </w:r>
    </w:p>
    <w:p w:rsidR="002A73EB" w:rsidRPr="002A73EB" w:rsidRDefault="002A73EB" w:rsidP="002A73EB">
      <w:pPr>
        <w:spacing w:line="16" w:lineRule="exact"/>
        <w:rPr>
          <w:rFonts w:ascii="Times New Roman" w:eastAsiaTheme="minorEastAsia" w:hAnsi="Times New Roman" w:cs="Times New Roman"/>
        </w:rPr>
      </w:pPr>
    </w:p>
    <w:p w:rsidR="002A73EB" w:rsidRPr="002A73EB" w:rsidRDefault="002A73EB" w:rsidP="002A73EB">
      <w:pPr>
        <w:numPr>
          <w:ilvl w:val="1"/>
          <w:numId w:val="23"/>
        </w:numPr>
        <w:tabs>
          <w:tab w:val="left" w:pos="1801"/>
        </w:tabs>
        <w:spacing w:line="324" w:lineRule="auto"/>
        <w:ind w:left="1460" w:right="1240" w:firstLine="9"/>
        <w:rPr>
          <w:rFonts w:ascii="Times New Roman" w:eastAsia="Arial" w:hAnsi="Times New Roman" w:cs="Times New Roman"/>
        </w:rPr>
      </w:pPr>
      <w:r w:rsidRPr="002A73EB">
        <w:rPr>
          <w:rFonts w:ascii="Times New Roman" w:eastAsia="Arial" w:hAnsi="Times New Roman" w:cs="Times New Roman"/>
        </w:rPr>
        <w:t xml:space="preserve">Giles’ grandfather has not forgiven Giles for becoming a cook. </w:t>
      </w:r>
      <w:proofErr w:type="gramStart"/>
      <w:r w:rsidRPr="002A73EB">
        <w:rPr>
          <w:rFonts w:ascii="Times New Roman" w:eastAsia="Arial" w:hAnsi="Times New Roman" w:cs="Times New Roman"/>
        </w:rPr>
        <w:t>e</w:t>
      </w:r>
      <w:proofErr w:type="gramEnd"/>
      <w:r w:rsidRPr="002A73EB">
        <w:rPr>
          <w:rFonts w:ascii="Times New Roman" w:eastAsia="Arial" w:hAnsi="Times New Roman" w:cs="Times New Roman"/>
        </w:rPr>
        <w:t xml:space="preserve"> Giles’ parents are happy that their son likes his job.</w:t>
      </w:r>
    </w:p>
    <w:p w:rsidR="002A73EB" w:rsidRPr="002A73EB" w:rsidRDefault="002A73EB" w:rsidP="002A73EB">
      <w:pPr>
        <w:spacing w:line="243" w:lineRule="exact"/>
        <w:rPr>
          <w:rFonts w:ascii="Times New Roman" w:eastAsia="Arial" w:hAnsi="Times New Roman" w:cs="Times New Roman"/>
        </w:rPr>
      </w:pPr>
    </w:p>
    <w:p w:rsidR="002A73EB" w:rsidRPr="002A73EB" w:rsidRDefault="002A73EB" w:rsidP="002A73EB">
      <w:pPr>
        <w:numPr>
          <w:ilvl w:val="0"/>
          <w:numId w:val="23"/>
        </w:numPr>
        <w:tabs>
          <w:tab w:val="left" w:pos="1460"/>
        </w:tabs>
        <w:spacing w:line="240" w:lineRule="auto"/>
        <w:ind w:left="1460" w:hanging="383"/>
        <w:rPr>
          <w:rFonts w:ascii="Times New Roman" w:eastAsia="Arial" w:hAnsi="Times New Roman" w:cs="Times New Roman"/>
        </w:rPr>
      </w:pPr>
      <w:r w:rsidRPr="002A73EB">
        <w:rPr>
          <w:rFonts w:ascii="Times New Roman" w:eastAsia="Arial" w:hAnsi="Times New Roman" w:cs="Times New Roman"/>
        </w:rPr>
        <w:t>Answer the questions.</w:t>
      </w:r>
    </w:p>
    <w:p w:rsidR="002A73EB" w:rsidRPr="002A73EB" w:rsidRDefault="002A73EB" w:rsidP="002A73EB">
      <w:pPr>
        <w:spacing w:line="135" w:lineRule="exact"/>
        <w:rPr>
          <w:rFonts w:ascii="Times New Roman" w:eastAsia="Arial" w:hAnsi="Times New Roman" w:cs="Times New Roman"/>
        </w:rPr>
      </w:pPr>
    </w:p>
    <w:p w:rsidR="002A73EB" w:rsidRPr="002A73EB" w:rsidRDefault="002A73EB" w:rsidP="002A73EB">
      <w:pPr>
        <w:ind w:left="1460"/>
        <w:rPr>
          <w:rFonts w:ascii="Times New Roman" w:eastAsia="Arial" w:hAnsi="Times New Roman" w:cs="Times New Roman"/>
        </w:rPr>
      </w:pPr>
      <w:r w:rsidRPr="002A73EB">
        <w:rPr>
          <w:rFonts w:ascii="Times New Roman" w:eastAsia="Arial" w:hAnsi="Times New Roman" w:cs="Times New Roman"/>
        </w:rPr>
        <w:t>1.  When and how did Giles get interested in food?</w:t>
      </w:r>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ind w:left="1460"/>
        <w:rPr>
          <w:rFonts w:ascii="Times New Roman" w:eastAsia="Arial" w:hAnsi="Times New Roman" w:cs="Times New Roman"/>
        </w:rPr>
      </w:pPr>
      <w:r w:rsidRPr="002A73EB">
        <w:rPr>
          <w:rFonts w:ascii="Times New Roman" w:eastAsia="Arial" w:hAnsi="Times New Roman" w:cs="Times New Roman"/>
        </w:rPr>
        <w:t>2.  When did he realize that he wanted to be a cook?</w:t>
      </w:r>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ind w:left="1460"/>
        <w:rPr>
          <w:rFonts w:ascii="Times New Roman" w:eastAsia="Arial" w:hAnsi="Times New Roman" w:cs="Times New Roman"/>
        </w:rPr>
      </w:pPr>
      <w:r w:rsidRPr="002A73EB">
        <w:rPr>
          <w:rFonts w:ascii="Times New Roman" w:eastAsia="Arial" w:hAnsi="Times New Roman" w:cs="Times New Roman"/>
        </w:rPr>
        <w:t>3.  When did he begin to make up his own recipes?</w:t>
      </w:r>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ind w:left="1820" w:right="200" w:hanging="341"/>
        <w:rPr>
          <w:rFonts w:ascii="Times New Roman" w:eastAsia="Arial" w:hAnsi="Times New Roman" w:cs="Times New Roman"/>
        </w:rPr>
      </w:pPr>
      <w:r w:rsidRPr="002A73EB">
        <w:rPr>
          <w:rFonts w:ascii="Times New Roman" w:eastAsia="Arial" w:hAnsi="Times New Roman" w:cs="Times New Roman"/>
        </w:rPr>
        <w:t>4. Why did he decide not to tell his parents about his choice of career at once?</w:t>
      </w:r>
    </w:p>
    <w:p w:rsidR="002A73EB" w:rsidRPr="002A73EB" w:rsidRDefault="002A73EB" w:rsidP="002A73EB">
      <w:pPr>
        <w:spacing w:line="16" w:lineRule="exact"/>
        <w:rPr>
          <w:rFonts w:ascii="Times New Roman" w:eastAsia="Arial" w:hAnsi="Times New Roman" w:cs="Times New Roman"/>
        </w:rPr>
      </w:pPr>
    </w:p>
    <w:p w:rsidR="002A73EB" w:rsidRPr="002A73EB" w:rsidRDefault="002A73EB" w:rsidP="002A73EB">
      <w:pPr>
        <w:ind w:left="1460"/>
        <w:rPr>
          <w:rFonts w:ascii="Times New Roman" w:eastAsia="Arial" w:hAnsi="Times New Roman" w:cs="Times New Roman"/>
        </w:rPr>
      </w:pPr>
      <w:r w:rsidRPr="002A73EB">
        <w:rPr>
          <w:rFonts w:ascii="Times New Roman" w:eastAsia="Arial" w:hAnsi="Times New Roman" w:cs="Times New Roman"/>
        </w:rPr>
        <w:t>5.  Where did he take his first cookery course?</w:t>
      </w:r>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ind w:left="1460"/>
        <w:rPr>
          <w:rFonts w:ascii="Times New Roman" w:eastAsia="Arial" w:hAnsi="Times New Roman" w:cs="Times New Roman"/>
        </w:rPr>
      </w:pPr>
      <w:r w:rsidRPr="002A73EB">
        <w:rPr>
          <w:rFonts w:ascii="Times New Roman" w:eastAsia="Arial" w:hAnsi="Times New Roman" w:cs="Times New Roman"/>
        </w:rPr>
        <w:t>6.  Why didn’t his family like the idea of his becoming a cook?</w:t>
      </w:r>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ind w:left="1460"/>
        <w:rPr>
          <w:rFonts w:ascii="Times New Roman" w:eastAsia="Arial" w:hAnsi="Times New Roman" w:cs="Times New Roman"/>
        </w:rPr>
      </w:pPr>
      <w:r w:rsidRPr="002A73EB">
        <w:rPr>
          <w:rFonts w:ascii="Times New Roman" w:eastAsia="Arial" w:hAnsi="Times New Roman" w:cs="Times New Roman"/>
        </w:rPr>
        <w:t>7.  How did his family take the news about his choice of career?</w:t>
      </w:r>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ind w:left="1460"/>
        <w:rPr>
          <w:rFonts w:ascii="Times New Roman" w:eastAsia="Arial" w:hAnsi="Times New Roman" w:cs="Times New Roman"/>
        </w:rPr>
      </w:pPr>
      <w:r w:rsidRPr="002A73EB">
        <w:rPr>
          <w:rFonts w:ascii="Times New Roman" w:eastAsia="Arial" w:hAnsi="Times New Roman" w:cs="Times New Roman"/>
        </w:rPr>
        <w:t>8.  Why did cooking attract Giles?</w:t>
      </w:r>
    </w:p>
    <w:p w:rsidR="002A73EB" w:rsidRPr="002A73EB" w:rsidRDefault="002A73EB" w:rsidP="002A73EB">
      <w:pPr>
        <w:spacing w:line="344" w:lineRule="exact"/>
        <w:rPr>
          <w:rFonts w:ascii="Times New Roman" w:eastAsia="Arial" w:hAnsi="Times New Roman" w:cs="Times New Roman"/>
        </w:rPr>
      </w:pPr>
    </w:p>
    <w:p w:rsidR="002A73EB" w:rsidRPr="002A73EB" w:rsidRDefault="002A73EB" w:rsidP="002A73EB">
      <w:pPr>
        <w:numPr>
          <w:ilvl w:val="0"/>
          <w:numId w:val="23"/>
        </w:numPr>
        <w:tabs>
          <w:tab w:val="left" w:pos="1460"/>
        </w:tabs>
        <w:spacing w:line="240" w:lineRule="auto"/>
        <w:ind w:left="1460" w:hanging="383"/>
        <w:rPr>
          <w:rFonts w:ascii="Times New Roman" w:eastAsia="Arial" w:hAnsi="Times New Roman" w:cs="Times New Roman"/>
        </w:rPr>
      </w:pPr>
      <w:r w:rsidRPr="002A73EB">
        <w:rPr>
          <w:rFonts w:ascii="Times New Roman" w:eastAsia="Arial" w:hAnsi="Times New Roman" w:cs="Times New Roman"/>
        </w:rPr>
        <w:t>Use the following phrases in your own sentences:</w:t>
      </w:r>
    </w:p>
    <w:p w:rsidR="002A73EB" w:rsidRPr="002A73EB" w:rsidRDefault="002A73EB" w:rsidP="002A73EB">
      <w:pPr>
        <w:spacing w:line="135" w:lineRule="exact"/>
        <w:rPr>
          <w:rFonts w:ascii="Times New Roman" w:eastAsia="Arial" w:hAnsi="Times New Roman" w:cs="Times New Roman"/>
        </w:rPr>
      </w:pPr>
    </w:p>
    <w:p w:rsidR="002A73EB" w:rsidRPr="002A73EB" w:rsidRDefault="002A73EB" w:rsidP="002A73EB">
      <w:pPr>
        <w:ind w:left="1460"/>
        <w:rPr>
          <w:rFonts w:ascii="Times New Roman" w:eastAsia="Arial" w:hAnsi="Times New Roman" w:cs="Times New Roman"/>
        </w:rPr>
      </w:pPr>
      <w:proofErr w:type="spellStart"/>
      <w:proofErr w:type="gramStart"/>
      <w:r w:rsidRPr="002A73EB">
        <w:rPr>
          <w:rFonts w:ascii="Times New Roman" w:eastAsia="Arial" w:hAnsi="Times New Roman" w:cs="Times New Roman"/>
        </w:rPr>
        <w:t>a</w:t>
      </w:r>
      <w:proofErr w:type="spellEnd"/>
      <w:proofErr w:type="gramEnd"/>
      <w:r w:rsidRPr="002A73EB">
        <w:rPr>
          <w:rFonts w:ascii="Times New Roman" w:eastAsia="Arial" w:hAnsi="Times New Roman" w:cs="Times New Roman"/>
        </w:rPr>
        <w:t xml:space="preserve">  </w:t>
      </w:r>
      <w:r>
        <w:rPr>
          <w:rFonts w:ascii="Times New Roman" w:eastAsia="Arial" w:hAnsi="Times New Roman" w:cs="Times New Roman"/>
        </w:rPr>
        <w:t xml:space="preserve"> </w:t>
      </w:r>
      <w:r w:rsidRPr="002A73EB">
        <w:rPr>
          <w:rFonts w:ascii="Times New Roman" w:eastAsia="Arial" w:hAnsi="Times New Roman" w:cs="Times New Roman"/>
        </w:rPr>
        <w:t xml:space="preserve">to be interested in </w:t>
      </w:r>
      <w:proofErr w:type="spellStart"/>
      <w:r w:rsidRPr="002A73EB">
        <w:rPr>
          <w:rFonts w:ascii="Times New Roman" w:eastAsia="Arial" w:hAnsi="Times New Roman" w:cs="Times New Roman"/>
        </w:rPr>
        <w:t>smth</w:t>
      </w:r>
      <w:proofErr w:type="spellEnd"/>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spacing w:line="254" w:lineRule="auto"/>
        <w:ind w:left="1820" w:right="200" w:hanging="341"/>
        <w:rPr>
          <w:rFonts w:ascii="Times New Roman" w:eastAsia="Arial" w:hAnsi="Times New Roman" w:cs="Times New Roman"/>
        </w:rPr>
      </w:pPr>
      <w:proofErr w:type="gramStart"/>
      <w:r w:rsidRPr="002A73EB">
        <w:rPr>
          <w:rFonts w:ascii="Times New Roman" w:eastAsia="Arial" w:hAnsi="Times New Roman" w:cs="Times New Roman"/>
        </w:rPr>
        <w:t>b</w:t>
      </w:r>
      <w:proofErr w:type="gramEnd"/>
      <w:r w:rsidRPr="002A73EB">
        <w:rPr>
          <w:rFonts w:ascii="Times New Roman" w:eastAsia="Arial" w:hAnsi="Times New Roman" w:cs="Times New Roman"/>
        </w:rPr>
        <w:t xml:space="preserve"> </w:t>
      </w:r>
      <w:r>
        <w:rPr>
          <w:rFonts w:ascii="Times New Roman" w:eastAsia="Arial" w:hAnsi="Times New Roman" w:cs="Times New Roman"/>
        </w:rPr>
        <w:t xml:space="preserve">  </w:t>
      </w:r>
      <w:r w:rsidRPr="002A73EB">
        <w:rPr>
          <w:rFonts w:ascii="Times New Roman" w:eastAsia="Arial" w:hAnsi="Times New Roman" w:cs="Times New Roman"/>
        </w:rPr>
        <w:t>be out of this world = good, enjoyable, unlike anything else you have ever experienced.</w:t>
      </w:r>
    </w:p>
    <w:p w:rsidR="002A73EB" w:rsidRPr="002A73EB" w:rsidRDefault="002A73EB" w:rsidP="002A73EB">
      <w:pPr>
        <w:spacing w:line="1" w:lineRule="exact"/>
        <w:rPr>
          <w:rFonts w:ascii="Times New Roman" w:eastAsia="Arial" w:hAnsi="Times New Roman" w:cs="Times New Roman"/>
        </w:rPr>
      </w:pPr>
    </w:p>
    <w:p w:rsidR="002A73EB" w:rsidRPr="002A73EB" w:rsidRDefault="002A73EB" w:rsidP="002A73EB">
      <w:pPr>
        <w:spacing w:line="254" w:lineRule="auto"/>
        <w:ind w:left="1820" w:right="2180" w:hanging="341"/>
        <w:rPr>
          <w:rFonts w:ascii="Times New Roman" w:eastAsia="Arial" w:hAnsi="Times New Roman" w:cs="Times New Roman"/>
        </w:rPr>
      </w:pPr>
      <w:proofErr w:type="gramStart"/>
      <w:r w:rsidRPr="002A73EB">
        <w:rPr>
          <w:rFonts w:ascii="Times New Roman" w:eastAsia="Arial" w:hAnsi="Times New Roman" w:cs="Times New Roman"/>
        </w:rPr>
        <w:t>c</w:t>
      </w:r>
      <w:proofErr w:type="gramEnd"/>
      <w:r w:rsidRPr="002A73EB">
        <w:rPr>
          <w:rFonts w:ascii="Times New Roman" w:eastAsia="Arial" w:hAnsi="Times New Roman" w:cs="Times New Roman"/>
        </w:rPr>
        <w:t xml:space="preserve"> </w:t>
      </w:r>
      <w:r>
        <w:rPr>
          <w:rFonts w:ascii="Times New Roman" w:eastAsia="Arial" w:hAnsi="Times New Roman" w:cs="Times New Roman"/>
        </w:rPr>
        <w:t xml:space="preserve">  </w:t>
      </w:r>
      <w:r w:rsidRPr="002A73EB">
        <w:rPr>
          <w:rFonts w:ascii="Times New Roman" w:eastAsia="Arial" w:hAnsi="Times New Roman" w:cs="Times New Roman"/>
        </w:rPr>
        <w:t>a cooking tip = a helpful piece of advice on cooking a tip on cooking</w:t>
      </w:r>
    </w:p>
    <w:p w:rsidR="002A73EB" w:rsidRPr="002A73EB" w:rsidRDefault="002A73EB" w:rsidP="002A73EB">
      <w:pPr>
        <w:spacing w:line="1" w:lineRule="exact"/>
        <w:rPr>
          <w:rFonts w:ascii="Times New Roman" w:eastAsia="Arial" w:hAnsi="Times New Roman" w:cs="Times New Roman"/>
        </w:rPr>
      </w:pPr>
    </w:p>
    <w:p w:rsidR="002A73EB" w:rsidRPr="002A73EB" w:rsidRDefault="002A73EB" w:rsidP="002A73EB">
      <w:pPr>
        <w:ind w:left="1820"/>
        <w:rPr>
          <w:rFonts w:ascii="Times New Roman" w:eastAsia="Arial" w:hAnsi="Times New Roman" w:cs="Times New Roman"/>
        </w:rPr>
      </w:pPr>
      <w:proofErr w:type="gramStart"/>
      <w:r w:rsidRPr="002A73EB">
        <w:rPr>
          <w:rFonts w:ascii="Times New Roman" w:eastAsia="Arial" w:hAnsi="Times New Roman" w:cs="Times New Roman"/>
        </w:rPr>
        <w:t>a</w:t>
      </w:r>
      <w:proofErr w:type="gramEnd"/>
      <w:r w:rsidRPr="002A73EB">
        <w:rPr>
          <w:rFonts w:ascii="Times New Roman" w:eastAsia="Arial" w:hAnsi="Times New Roman" w:cs="Times New Roman"/>
        </w:rPr>
        <w:t xml:space="preserve"> tip on how to do </w:t>
      </w:r>
      <w:proofErr w:type="spellStart"/>
      <w:r w:rsidRPr="002A73EB">
        <w:rPr>
          <w:rFonts w:ascii="Times New Roman" w:eastAsia="Arial" w:hAnsi="Times New Roman" w:cs="Times New Roman"/>
        </w:rPr>
        <w:t>smth</w:t>
      </w:r>
      <w:proofErr w:type="spellEnd"/>
    </w:p>
    <w:p w:rsidR="002A73EB" w:rsidRPr="002A73EB" w:rsidRDefault="002A73EB" w:rsidP="002A73EB">
      <w:pPr>
        <w:spacing w:line="63" w:lineRule="exact"/>
        <w:rPr>
          <w:rFonts w:ascii="Times New Roman" w:eastAsia="Arial" w:hAnsi="Times New Roman" w:cs="Times New Roman"/>
        </w:rPr>
      </w:pPr>
    </w:p>
    <w:p w:rsidR="002A73EB" w:rsidRPr="002A73EB" w:rsidRDefault="002A73EB" w:rsidP="002A73EB">
      <w:pPr>
        <w:numPr>
          <w:ilvl w:val="1"/>
          <w:numId w:val="23"/>
        </w:numPr>
        <w:tabs>
          <w:tab w:val="left" w:pos="1820"/>
        </w:tabs>
        <w:spacing w:line="240" w:lineRule="auto"/>
        <w:ind w:left="1820" w:hanging="351"/>
        <w:rPr>
          <w:rFonts w:ascii="Times New Roman" w:eastAsia="Arial" w:hAnsi="Times New Roman" w:cs="Times New Roman"/>
        </w:rPr>
      </w:pPr>
      <w:r w:rsidRPr="002A73EB">
        <w:rPr>
          <w:rFonts w:ascii="Times New Roman" w:eastAsia="Arial" w:hAnsi="Times New Roman" w:cs="Times New Roman"/>
        </w:rPr>
        <w:t>to make up a recipe</w:t>
      </w:r>
    </w:p>
    <w:p w:rsidR="002A73EB" w:rsidRPr="002A73EB" w:rsidRDefault="002A73EB" w:rsidP="002A73EB">
      <w:pPr>
        <w:spacing w:line="76" w:lineRule="exact"/>
        <w:rPr>
          <w:rFonts w:ascii="Times New Roman" w:eastAsiaTheme="minorEastAsia" w:hAnsi="Times New Roman" w:cs="Times New Roman"/>
        </w:rPr>
      </w:pPr>
    </w:p>
    <w:p w:rsidR="002A73EB" w:rsidRPr="002A73EB" w:rsidRDefault="002A73EB" w:rsidP="002A73EB">
      <w:pPr>
        <w:numPr>
          <w:ilvl w:val="0"/>
          <w:numId w:val="24"/>
        </w:numPr>
        <w:tabs>
          <w:tab w:val="left" w:pos="1820"/>
        </w:tabs>
        <w:spacing w:line="240" w:lineRule="auto"/>
        <w:ind w:left="1820" w:hanging="351"/>
        <w:rPr>
          <w:rFonts w:ascii="Times New Roman" w:eastAsia="Arial" w:hAnsi="Times New Roman" w:cs="Times New Roman"/>
        </w:rPr>
      </w:pPr>
      <w:r w:rsidRPr="002A73EB">
        <w:rPr>
          <w:rFonts w:ascii="Times New Roman" w:eastAsia="Arial" w:hAnsi="Times New Roman" w:cs="Times New Roman"/>
        </w:rPr>
        <w:t xml:space="preserve">to approve of </w:t>
      </w:r>
      <w:proofErr w:type="spellStart"/>
      <w:r w:rsidRPr="002A73EB">
        <w:rPr>
          <w:rFonts w:ascii="Times New Roman" w:eastAsia="Arial" w:hAnsi="Times New Roman" w:cs="Times New Roman"/>
        </w:rPr>
        <w:t>smth</w:t>
      </w:r>
      <w:proofErr w:type="spellEnd"/>
      <w:r w:rsidRPr="002A73EB">
        <w:rPr>
          <w:rFonts w:ascii="Times New Roman" w:eastAsia="Arial" w:hAnsi="Times New Roman" w:cs="Times New Roman"/>
        </w:rPr>
        <w:t xml:space="preserve"> / doing </w:t>
      </w:r>
      <w:proofErr w:type="spellStart"/>
      <w:r w:rsidRPr="002A73EB">
        <w:rPr>
          <w:rFonts w:ascii="Times New Roman" w:eastAsia="Arial" w:hAnsi="Times New Roman" w:cs="Times New Roman"/>
        </w:rPr>
        <w:t>smth</w:t>
      </w:r>
      <w:proofErr w:type="spellEnd"/>
    </w:p>
    <w:p w:rsidR="002A73EB" w:rsidRPr="002A73EB" w:rsidRDefault="002A73EB" w:rsidP="002A73EB">
      <w:pPr>
        <w:spacing w:line="82" w:lineRule="exact"/>
        <w:rPr>
          <w:rFonts w:ascii="Times New Roman" w:eastAsiaTheme="minorEastAsia" w:hAnsi="Times New Roman" w:cs="Times New Roman"/>
        </w:rPr>
      </w:pPr>
    </w:p>
    <w:p w:rsidR="002A73EB" w:rsidRPr="002A73EB" w:rsidRDefault="002A73EB" w:rsidP="002A73EB">
      <w:pPr>
        <w:numPr>
          <w:ilvl w:val="0"/>
          <w:numId w:val="25"/>
        </w:numPr>
        <w:tabs>
          <w:tab w:val="left" w:pos="1820"/>
        </w:tabs>
        <w:spacing w:line="252" w:lineRule="auto"/>
        <w:ind w:left="1820" w:right="4720" w:hanging="351"/>
        <w:rPr>
          <w:rFonts w:ascii="Times New Roman" w:eastAsia="Arial" w:hAnsi="Times New Roman" w:cs="Times New Roman"/>
        </w:rPr>
      </w:pPr>
      <w:r w:rsidRPr="002A73EB">
        <w:rPr>
          <w:rFonts w:ascii="Times New Roman" w:eastAsia="Arial" w:hAnsi="Times New Roman" w:cs="Times New Roman"/>
        </w:rPr>
        <w:t>to do a cookery course to do sport</w:t>
      </w:r>
    </w:p>
    <w:p w:rsidR="002A73EB" w:rsidRPr="002A73EB" w:rsidRDefault="002A73EB" w:rsidP="002A73EB">
      <w:pPr>
        <w:spacing w:line="8" w:lineRule="exact"/>
        <w:rPr>
          <w:rFonts w:ascii="Times New Roman" w:eastAsia="Arial" w:hAnsi="Times New Roman" w:cs="Times New Roman"/>
        </w:rPr>
      </w:pPr>
    </w:p>
    <w:p w:rsidR="002A73EB" w:rsidRPr="002A73EB" w:rsidRDefault="002A73EB" w:rsidP="002A73EB">
      <w:pPr>
        <w:ind w:left="1820"/>
        <w:rPr>
          <w:rFonts w:ascii="Times New Roman" w:eastAsia="Arial" w:hAnsi="Times New Roman" w:cs="Times New Roman"/>
        </w:rPr>
      </w:pPr>
      <w:proofErr w:type="gramStart"/>
      <w:r w:rsidRPr="002A73EB">
        <w:rPr>
          <w:rFonts w:ascii="Times New Roman" w:eastAsia="Arial" w:hAnsi="Times New Roman" w:cs="Times New Roman"/>
        </w:rPr>
        <w:t>to</w:t>
      </w:r>
      <w:proofErr w:type="gramEnd"/>
      <w:r w:rsidRPr="002A73EB">
        <w:rPr>
          <w:rFonts w:ascii="Times New Roman" w:eastAsia="Arial" w:hAnsi="Times New Roman" w:cs="Times New Roman"/>
        </w:rPr>
        <w:t xml:space="preserve"> do something for fun</w:t>
      </w:r>
    </w:p>
    <w:p w:rsidR="002A73EB" w:rsidRPr="002A73EB" w:rsidRDefault="002A73EB" w:rsidP="002A73EB">
      <w:pPr>
        <w:spacing w:line="70" w:lineRule="exact"/>
        <w:rPr>
          <w:rFonts w:ascii="Times New Roman" w:eastAsiaTheme="minorEastAsia" w:hAnsi="Times New Roman" w:cs="Times New Roman"/>
        </w:rPr>
      </w:pPr>
    </w:p>
    <w:p w:rsidR="002A73EB" w:rsidRDefault="002A73EB" w:rsidP="002A73EB">
      <w:pPr>
        <w:numPr>
          <w:ilvl w:val="0"/>
          <w:numId w:val="26"/>
        </w:numPr>
        <w:tabs>
          <w:tab w:val="left" w:pos="1801"/>
        </w:tabs>
        <w:spacing w:line="324" w:lineRule="auto"/>
        <w:ind w:left="1460" w:right="2460" w:firstLine="9"/>
        <w:rPr>
          <w:rFonts w:ascii="Times New Roman" w:eastAsia="Arial" w:hAnsi="Times New Roman" w:cs="Times New Roman"/>
        </w:rPr>
      </w:pPr>
      <w:r w:rsidRPr="002A73EB">
        <w:rPr>
          <w:rFonts w:ascii="Times New Roman" w:eastAsia="Arial" w:hAnsi="Times New Roman" w:cs="Times New Roman"/>
        </w:rPr>
        <w:t xml:space="preserve">to introduce somebody to somebody / something h </w:t>
      </w:r>
      <w:r>
        <w:rPr>
          <w:rFonts w:ascii="Times New Roman" w:eastAsia="Arial" w:hAnsi="Times New Roman" w:cs="Times New Roman"/>
        </w:rPr>
        <w:t xml:space="preserve">   </w:t>
      </w:r>
      <w:r w:rsidRPr="002A73EB">
        <w:rPr>
          <w:rFonts w:ascii="Times New Roman" w:eastAsia="Arial" w:hAnsi="Times New Roman" w:cs="Times New Roman"/>
        </w:rPr>
        <w:t>to be delighted</w:t>
      </w:r>
    </w:p>
    <w:p w:rsidR="0067051C" w:rsidRDefault="0067051C" w:rsidP="0067051C">
      <w:pPr>
        <w:tabs>
          <w:tab w:val="left" w:pos="1801"/>
        </w:tabs>
        <w:spacing w:line="324" w:lineRule="auto"/>
        <w:ind w:right="2460"/>
        <w:rPr>
          <w:rFonts w:ascii="Times New Roman" w:eastAsia="Arial" w:hAnsi="Times New Roman" w:cs="Times New Roman"/>
        </w:rPr>
      </w:pPr>
    </w:p>
    <w:p w:rsidR="0067051C" w:rsidRDefault="0067051C" w:rsidP="0067051C">
      <w:pPr>
        <w:tabs>
          <w:tab w:val="left" w:pos="1801"/>
        </w:tabs>
        <w:spacing w:line="324" w:lineRule="auto"/>
        <w:ind w:right="2460"/>
        <w:rPr>
          <w:rFonts w:ascii="Times New Roman" w:eastAsia="Arial" w:hAnsi="Times New Roman" w:cs="Times New Roman"/>
        </w:rPr>
      </w:pPr>
    </w:p>
    <w:p w:rsidR="0067051C" w:rsidRDefault="0067051C" w:rsidP="0067051C">
      <w:pPr>
        <w:tabs>
          <w:tab w:val="left" w:pos="1801"/>
        </w:tabs>
        <w:spacing w:line="324" w:lineRule="auto"/>
        <w:ind w:right="2460"/>
        <w:rPr>
          <w:rFonts w:ascii="Times New Roman" w:eastAsia="Arial" w:hAnsi="Times New Roman" w:cs="Times New Roman"/>
        </w:rPr>
      </w:pPr>
    </w:p>
    <w:p w:rsidR="0067051C" w:rsidRPr="002A73EB" w:rsidRDefault="0067051C" w:rsidP="0067051C">
      <w:pPr>
        <w:pStyle w:val="Heading1"/>
        <w:rPr>
          <w:rFonts w:eastAsia="Arial"/>
        </w:rPr>
      </w:pPr>
      <w:r w:rsidRPr="0067051C">
        <w:rPr>
          <w:rFonts w:ascii="Times New Roman" w:eastAsia="Arial" w:hAnsi="Times New Roman" w:cs="Times New Roman"/>
          <w:b/>
          <w:sz w:val="40"/>
          <w:szCs w:val="40"/>
        </w:rPr>
        <w:lastRenderedPageBreak/>
        <w:t>Prove</w:t>
      </w:r>
      <w:bookmarkStart w:id="0" w:name="_GoBack"/>
      <w:bookmarkEnd w:id="0"/>
      <w:r w:rsidRPr="0067051C">
        <w:rPr>
          <w:rFonts w:ascii="Times New Roman" w:eastAsia="Arial" w:hAnsi="Times New Roman" w:cs="Times New Roman"/>
          <w:b/>
          <w:sz w:val="40"/>
          <w:szCs w:val="40"/>
        </w:rPr>
        <w:t>rbs</w:t>
      </w:r>
      <w:r>
        <w:rPr>
          <w:rFonts w:eastAsia="Arial"/>
        </w:rPr>
        <w:t xml:space="preserve"> </w:t>
      </w:r>
    </w:p>
    <w:p w:rsidR="002A73EB" w:rsidRPr="002A73EB" w:rsidRDefault="002A73EB" w:rsidP="002A73EB">
      <w:pPr>
        <w:spacing w:line="273" w:lineRule="exact"/>
        <w:rPr>
          <w:rFonts w:ascii="Times New Roman" w:hAnsi="Times New Roman" w:cs="Times New Roman"/>
        </w:rPr>
      </w:pPr>
      <w:bookmarkStart w:id="1" w:name="page210"/>
      <w:bookmarkEnd w:id="1"/>
    </w:p>
    <w:p w:rsidR="002A73EB" w:rsidRPr="002A73EB" w:rsidRDefault="002A73EB" w:rsidP="002A73EB">
      <w:pPr>
        <w:spacing w:line="10" w:lineRule="exact"/>
        <w:rPr>
          <w:rFonts w:ascii="Times New Roman" w:eastAsia="Arial" w:hAnsi="Times New Roman" w:cs="Times New Roman"/>
        </w:rPr>
      </w:pPr>
    </w:p>
    <w:p w:rsidR="002A73EB" w:rsidRDefault="002A73EB" w:rsidP="002A73EB">
      <w:pPr>
        <w:spacing w:line="252" w:lineRule="auto"/>
        <w:ind w:left="1460" w:right="200"/>
        <w:jc w:val="both"/>
        <w:rPr>
          <w:rFonts w:ascii="Times New Roman" w:eastAsia="Arial" w:hAnsi="Times New Roman" w:cs="Times New Roman"/>
        </w:rPr>
      </w:pPr>
      <w:r w:rsidRPr="002A73EB">
        <w:rPr>
          <w:rFonts w:ascii="Times New Roman" w:eastAsia="Arial" w:hAnsi="Times New Roman" w:cs="Times New Roman"/>
        </w:rPr>
        <w:t>Join the parts of the following sentences to get 8 proverbs and sayings in which cooks, cooking and eating are mentioned. Give the corresponding Serbian proverbs and sayings.</w:t>
      </w:r>
    </w:p>
    <w:p w:rsidR="002A73EB" w:rsidRPr="002A73EB" w:rsidRDefault="002A73EB" w:rsidP="002A73EB">
      <w:pPr>
        <w:spacing w:line="252" w:lineRule="auto"/>
        <w:ind w:left="1460" w:right="200"/>
        <w:jc w:val="both"/>
        <w:rPr>
          <w:rFonts w:ascii="Times New Roman" w:eastAsia="Arial" w:hAnsi="Times New Roman" w:cs="Times New Roman"/>
        </w:rPr>
      </w:pPr>
    </w:p>
    <w:p w:rsidR="002A73EB" w:rsidRPr="002A73EB" w:rsidRDefault="002A73EB" w:rsidP="002A73EB">
      <w:pPr>
        <w:spacing w:line="8" w:lineRule="exact"/>
        <w:rPr>
          <w:rFonts w:ascii="Times New Roman" w:eastAsiaTheme="minorEastAsia" w:hAnsi="Times New Roman" w:cs="Times New Roman"/>
        </w:rPr>
      </w:pPr>
    </w:p>
    <w:tbl>
      <w:tblPr>
        <w:tblW w:w="0" w:type="auto"/>
        <w:tblInd w:w="1460" w:type="dxa"/>
        <w:tblLayout w:type="fixed"/>
        <w:tblCellMar>
          <w:left w:w="0" w:type="dxa"/>
          <w:right w:w="0" w:type="dxa"/>
        </w:tblCellMar>
        <w:tblLook w:val="04A0" w:firstRow="1" w:lastRow="0" w:firstColumn="1" w:lastColumn="0" w:noHBand="0" w:noVBand="1"/>
      </w:tblPr>
      <w:tblGrid>
        <w:gridCol w:w="200"/>
        <w:gridCol w:w="3600"/>
        <w:gridCol w:w="260"/>
        <w:gridCol w:w="2160"/>
      </w:tblGrid>
      <w:tr w:rsidR="002A73EB" w:rsidRPr="002A73EB" w:rsidTr="002A73EB">
        <w:trPr>
          <w:trHeight w:val="273"/>
        </w:trPr>
        <w:tc>
          <w:tcPr>
            <w:tcW w:w="200" w:type="dxa"/>
            <w:vAlign w:val="bottom"/>
            <w:hideMark/>
          </w:tcPr>
          <w:p w:rsidR="002A73EB" w:rsidRPr="002A73EB" w:rsidRDefault="002A73EB">
            <w:pPr>
              <w:rPr>
                <w:rFonts w:ascii="Times New Roman" w:hAnsi="Times New Roman" w:cs="Times New Roman"/>
              </w:rPr>
            </w:pPr>
            <w:r w:rsidRPr="002A73EB">
              <w:rPr>
                <w:rFonts w:ascii="Times New Roman" w:eastAsia="Arial" w:hAnsi="Times New Roman" w:cs="Times New Roman"/>
              </w:rPr>
              <w:t>a</w:t>
            </w:r>
          </w:p>
        </w:tc>
        <w:tc>
          <w:tcPr>
            <w:tcW w:w="3600" w:type="dxa"/>
            <w:vAlign w:val="bottom"/>
            <w:hideMark/>
          </w:tcPr>
          <w:p w:rsidR="002A73EB" w:rsidRPr="002A73EB" w:rsidRDefault="002A73EB">
            <w:pPr>
              <w:ind w:left="60"/>
              <w:rPr>
                <w:rFonts w:ascii="Times New Roman" w:hAnsi="Times New Roman" w:cs="Times New Roman"/>
              </w:rPr>
            </w:pPr>
            <w:r w:rsidRPr="002A73EB">
              <w:rPr>
                <w:rFonts w:ascii="Times New Roman" w:eastAsia="Arial" w:hAnsi="Times New Roman" w:cs="Times New Roman"/>
              </w:rPr>
              <w:t>Every cook</w:t>
            </w:r>
          </w:p>
        </w:tc>
        <w:tc>
          <w:tcPr>
            <w:tcW w:w="260" w:type="dxa"/>
            <w:tcBorders>
              <w:top w:val="nil"/>
              <w:left w:val="nil"/>
              <w:bottom w:val="single" w:sz="8" w:space="0" w:color="auto"/>
              <w:right w:val="nil"/>
            </w:tcBorders>
            <w:vAlign w:val="bottom"/>
          </w:tcPr>
          <w:p w:rsidR="002A73EB" w:rsidRPr="002A73EB" w:rsidRDefault="002A73EB">
            <w:pPr>
              <w:rPr>
                <w:rFonts w:ascii="Times New Roman" w:hAnsi="Times New Roman" w:cs="Times New Roman"/>
              </w:rPr>
            </w:pPr>
          </w:p>
        </w:tc>
        <w:tc>
          <w:tcPr>
            <w:tcW w:w="2160" w:type="dxa"/>
            <w:vAlign w:val="bottom"/>
            <w:hideMark/>
          </w:tcPr>
          <w:p w:rsidR="002A73EB" w:rsidRPr="002A73EB" w:rsidRDefault="002A73EB">
            <w:pPr>
              <w:ind w:left="60"/>
              <w:rPr>
                <w:rFonts w:ascii="Times New Roman" w:hAnsi="Times New Roman" w:cs="Times New Roman"/>
              </w:rPr>
            </w:pPr>
            <w:proofErr w:type="gramStart"/>
            <w:r w:rsidRPr="002A73EB">
              <w:rPr>
                <w:rFonts w:ascii="Times New Roman" w:eastAsia="Arial" w:hAnsi="Times New Roman" w:cs="Times New Roman"/>
              </w:rPr>
              <w:t>small</w:t>
            </w:r>
            <w:proofErr w:type="gramEnd"/>
            <w:r w:rsidRPr="002A73EB">
              <w:rPr>
                <w:rFonts w:ascii="Times New Roman" w:eastAsia="Arial" w:hAnsi="Times New Roman" w:cs="Times New Roman"/>
              </w:rPr>
              <w:t xml:space="preserve"> roast.</w:t>
            </w:r>
          </w:p>
        </w:tc>
      </w:tr>
      <w:tr w:rsidR="002A73EB" w:rsidRPr="002A73EB" w:rsidTr="002A73EB">
        <w:trPr>
          <w:trHeight w:val="243"/>
        </w:trPr>
        <w:tc>
          <w:tcPr>
            <w:tcW w:w="200" w:type="dxa"/>
            <w:vAlign w:val="bottom"/>
            <w:hideMark/>
          </w:tcPr>
          <w:p w:rsidR="002A73EB" w:rsidRPr="002A73EB" w:rsidRDefault="002A73EB">
            <w:pPr>
              <w:spacing w:line="243" w:lineRule="exact"/>
              <w:rPr>
                <w:rFonts w:ascii="Times New Roman" w:hAnsi="Times New Roman" w:cs="Times New Roman"/>
              </w:rPr>
            </w:pPr>
            <w:r w:rsidRPr="002A73EB">
              <w:rPr>
                <w:rFonts w:ascii="Times New Roman" w:eastAsia="Arial" w:hAnsi="Times New Roman" w:cs="Times New Roman"/>
              </w:rPr>
              <w:t>b</w:t>
            </w:r>
          </w:p>
        </w:tc>
        <w:tc>
          <w:tcPr>
            <w:tcW w:w="3600" w:type="dxa"/>
            <w:vAlign w:val="bottom"/>
            <w:hideMark/>
          </w:tcPr>
          <w:p w:rsidR="002A73EB" w:rsidRPr="002A73EB" w:rsidRDefault="002A73EB">
            <w:pPr>
              <w:spacing w:line="243" w:lineRule="exact"/>
              <w:ind w:left="60"/>
              <w:rPr>
                <w:rFonts w:ascii="Times New Roman" w:hAnsi="Times New Roman" w:cs="Times New Roman"/>
              </w:rPr>
            </w:pPr>
            <w:r w:rsidRPr="002A73EB">
              <w:rPr>
                <w:rFonts w:ascii="Times New Roman" w:eastAsia="Arial" w:hAnsi="Times New Roman" w:cs="Times New Roman"/>
              </w:rPr>
              <w:t>Too many cooks</w:t>
            </w:r>
          </w:p>
        </w:tc>
        <w:tc>
          <w:tcPr>
            <w:tcW w:w="260" w:type="dxa"/>
            <w:tcBorders>
              <w:top w:val="nil"/>
              <w:left w:val="nil"/>
              <w:bottom w:val="single" w:sz="8" w:space="0" w:color="auto"/>
              <w:right w:val="nil"/>
            </w:tcBorders>
            <w:vAlign w:val="bottom"/>
          </w:tcPr>
          <w:p w:rsidR="002A73EB" w:rsidRPr="002A73EB" w:rsidRDefault="002A73EB">
            <w:pPr>
              <w:rPr>
                <w:rFonts w:ascii="Times New Roman" w:hAnsi="Times New Roman" w:cs="Times New Roman"/>
              </w:rPr>
            </w:pPr>
          </w:p>
        </w:tc>
        <w:tc>
          <w:tcPr>
            <w:tcW w:w="2160" w:type="dxa"/>
            <w:vAlign w:val="bottom"/>
            <w:hideMark/>
          </w:tcPr>
          <w:p w:rsidR="002A73EB" w:rsidRPr="002A73EB" w:rsidRDefault="002A73EB">
            <w:pPr>
              <w:spacing w:line="243" w:lineRule="exact"/>
              <w:ind w:left="60"/>
              <w:rPr>
                <w:rFonts w:ascii="Times New Roman" w:hAnsi="Times New Roman" w:cs="Times New Roman"/>
              </w:rPr>
            </w:pPr>
            <w:proofErr w:type="gramStart"/>
            <w:r w:rsidRPr="002A73EB">
              <w:rPr>
                <w:rFonts w:ascii="Times New Roman" w:eastAsia="Arial" w:hAnsi="Times New Roman" w:cs="Times New Roman"/>
                <w:w w:val="98"/>
              </w:rPr>
              <w:t>the</w:t>
            </w:r>
            <w:proofErr w:type="gramEnd"/>
            <w:r w:rsidRPr="002A73EB">
              <w:rPr>
                <w:rFonts w:ascii="Times New Roman" w:eastAsia="Arial" w:hAnsi="Times New Roman" w:cs="Times New Roman"/>
                <w:w w:val="98"/>
              </w:rPr>
              <w:t xml:space="preserve"> sweeter the meat.</w:t>
            </w:r>
          </w:p>
        </w:tc>
      </w:tr>
      <w:tr w:rsidR="002A73EB" w:rsidRPr="002A73EB" w:rsidTr="002A73EB">
        <w:trPr>
          <w:trHeight w:val="265"/>
        </w:trPr>
        <w:tc>
          <w:tcPr>
            <w:tcW w:w="200" w:type="dxa"/>
            <w:vAlign w:val="bottom"/>
            <w:hideMark/>
          </w:tcPr>
          <w:p w:rsidR="002A73EB" w:rsidRPr="002A73EB" w:rsidRDefault="002A73EB">
            <w:pPr>
              <w:rPr>
                <w:rFonts w:ascii="Times New Roman" w:hAnsi="Times New Roman" w:cs="Times New Roman"/>
              </w:rPr>
            </w:pPr>
            <w:r w:rsidRPr="002A73EB">
              <w:rPr>
                <w:rFonts w:ascii="Times New Roman" w:eastAsia="Arial" w:hAnsi="Times New Roman" w:cs="Times New Roman"/>
              </w:rPr>
              <w:t>c</w:t>
            </w:r>
          </w:p>
        </w:tc>
        <w:tc>
          <w:tcPr>
            <w:tcW w:w="3600" w:type="dxa"/>
            <w:vAlign w:val="bottom"/>
            <w:hideMark/>
          </w:tcPr>
          <w:p w:rsidR="002A73EB" w:rsidRPr="002A73EB" w:rsidRDefault="002A73EB">
            <w:pPr>
              <w:ind w:left="60"/>
              <w:rPr>
                <w:rFonts w:ascii="Times New Roman" w:hAnsi="Times New Roman" w:cs="Times New Roman"/>
              </w:rPr>
            </w:pPr>
            <w:r w:rsidRPr="002A73EB">
              <w:rPr>
                <w:rFonts w:ascii="Times New Roman" w:eastAsia="Arial" w:hAnsi="Times New Roman" w:cs="Times New Roman"/>
              </w:rPr>
              <w:t>A watched pot</w:t>
            </w:r>
          </w:p>
        </w:tc>
        <w:tc>
          <w:tcPr>
            <w:tcW w:w="260" w:type="dxa"/>
            <w:tcBorders>
              <w:top w:val="nil"/>
              <w:left w:val="nil"/>
              <w:bottom w:val="single" w:sz="8" w:space="0" w:color="auto"/>
              <w:right w:val="nil"/>
            </w:tcBorders>
            <w:vAlign w:val="bottom"/>
          </w:tcPr>
          <w:p w:rsidR="002A73EB" w:rsidRPr="002A73EB" w:rsidRDefault="002A73EB">
            <w:pPr>
              <w:rPr>
                <w:rFonts w:ascii="Times New Roman" w:hAnsi="Times New Roman" w:cs="Times New Roman"/>
              </w:rPr>
            </w:pPr>
          </w:p>
        </w:tc>
        <w:tc>
          <w:tcPr>
            <w:tcW w:w="2160" w:type="dxa"/>
            <w:vAlign w:val="bottom"/>
            <w:hideMark/>
          </w:tcPr>
          <w:p w:rsidR="002A73EB" w:rsidRPr="002A73EB" w:rsidRDefault="002A73EB">
            <w:pPr>
              <w:ind w:left="60"/>
              <w:rPr>
                <w:rFonts w:ascii="Times New Roman" w:hAnsi="Times New Roman" w:cs="Times New Roman"/>
              </w:rPr>
            </w:pPr>
            <w:proofErr w:type="gramStart"/>
            <w:r w:rsidRPr="002A73EB">
              <w:rPr>
                <w:rFonts w:ascii="Times New Roman" w:eastAsia="Arial" w:hAnsi="Times New Roman" w:cs="Times New Roman"/>
              </w:rPr>
              <w:t>the</w:t>
            </w:r>
            <w:proofErr w:type="gramEnd"/>
            <w:r w:rsidRPr="002A73EB">
              <w:rPr>
                <w:rFonts w:ascii="Times New Roman" w:eastAsia="Arial" w:hAnsi="Times New Roman" w:cs="Times New Roman"/>
              </w:rPr>
              <w:t xml:space="preserve"> best sauce.</w:t>
            </w:r>
          </w:p>
        </w:tc>
      </w:tr>
      <w:tr w:rsidR="002A73EB" w:rsidRPr="002A73EB" w:rsidTr="002A73EB">
        <w:trPr>
          <w:trHeight w:val="265"/>
        </w:trPr>
        <w:tc>
          <w:tcPr>
            <w:tcW w:w="200" w:type="dxa"/>
            <w:vAlign w:val="bottom"/>
            <w:hideMark/>
          </w:tcPr>
          <w:p w:rsidR="002A73EB" w:rsidRPr="002A73EB" w:rsidRDefault="002A73EB">
            <w:pPr>
              <w:spacing w:line="245" w:lineRule="exact"/>
              <w:rPr>
                <w:rFonts w:ascii="Times New Roman" w:hAnsi="Times New Roman" w:cs="Times New Roman"/>
              </w:rPr>
            </w:pPr>
            <w:r w:rsidRPr="002A73EB">
              <w:rPr>
                <w:rFonts w:ascii="Times New Roman" w:eastAsia="Arial" w:hAnsi="Times New Roman" w:cs="Times New Roman"/>
              </w:rPr>
              <w:t>d</w:t>
            </w:r>
          </w:p>
        </w:tc>
        <w:tc>
          <w:tcPr>
            <w:tcW w:w="3600" w:type="dxa"/>
            <w:vAlign w:val="bottom"/>
            <w:hideMark/>
          </w:tcPr>
          <w:p w:rsidR="002A73EB" w:rsidRPr="002A73EB" w:rsidRDefault="002A73EB">
            <w:pPr>
              <w:spacing w:line="245" w:lineRule="exact"/>
              <w:ind w:left="60"/>
              <w:rPr>
                <w:rFonts w:ascii="Times New Roman" w:hAnsi="Times New Roman" w:cs="Times New Roman"/>
              </w:rPr>
            </w:pPr>
            <w:r w:rsidRPr="002A73EB">
              <w:rPr>
                <w:rFonts w:ascii="Times New Roman" w:eastAsia="Arial" w:hAnsi="Times New Roman" w:cs="Times New Roman"/>
              </w:rPr>
              <w:t>Great boast,</w:t>
            </w:r>
          </w:p>
        </w:tc>
        <w:tc>
          <w:tcPr>
            <w:tcW w:w="260" w:type="dxa"/>
            <w:tcBorders>
              <w:top w:val="nil"/>
              <w:left w:val="nil"/>
              <w:bottom w:val="single" w:sz="8" w:space="0" w:color="auto"/>
              <w:right w:val="nil"/>
            </w:tcBorders>
            <w:vAlign w:val="bottom"/>
          </w:tcPr>
          <w:p w:rsidR="002A73EB" w:rsidRPr="002A73EB" w:rsidRDefault="002A73EB">
            <w:pPr>
              <w:rPr>
                <w:rFonts w:ascii="Times New Roman" w:hAnsi="Times New Roman" w:cs="Times New Roman"/>
              </w:rPr>
            </w:pPr>
          </w:p>
        </w:tc>
        <w:tc>
          <w:tcPr>
            <w:tcW w:w="2160" w:type="dxa"/>
            <w:vAlign w:val="bottom"/>
            <w:hideMark/>
          </w:tcPr>
          <w:p w:rsidR="002A73EB" w:rsidRPr="002A73EB" w:rsidRDefault="002A73EB">
            <w:pPr>
              <w:spacing w:line="245" w:lineRule="exact"/>
              <w:ind w:left="60"/>
              <w:rPr>
                <w:rFonts w:ascii="Times New Roman" w:hAnsi="Times New Roman" w:cs="Times New Roman"/>
              </w:rPr>
            </w:pPr>
            <w:proofErr w:type="gramStart"/>
            <w:r w:rsidRPr="002A73EB">
              <w:rPr>
                <w:rFonts w:ascii="Times New Roman" w:eastAsia="Arial" w:hAnsi="Times New Roman" w:cs="Times New Roman"/>
              </w:rPr>
              <w:t>spoil</w:t>
            </w:r>
            <w:proofErr w:type="gramEnd"/>
            <w:r w:rsidRPr="002A73EB">
              <w:rPr>
                <w:rFonts w:ascii="Times New Roman" w:eastAsia="Arial" w:hAnsi="Times New Roman" w:cs="Times New Roman"/>
              </w:rPr>
              <w:t xml:space="preserve"> the broth.</w:t>
            </w:r>
          </w:p>
        </w:tc>
      </w:tr>
      <w:tr w:rsidR="002A73EB" w:rsidRPr="002A73EB" w:rsidTr="002A73EB">
        <w:trPr>
          <w:trHeight w:val="265"/>
        </w:trPr>
        <w:tc>
          <w:tcPr>
            <w:tcW w:w="200" w:type="dxa"/>
            <w:vAlign w:val="bottom"/>
            <w:hideMark/>
          </w:tcPr>
          <w:p w:rsidR="002A73EB" w:rsidRPr="002A73EB" w:rsidRDefault="002A73EB">
            <w:pPr>
              <w:spacing w:line="245" w:lineRule="exact"/>
              <w:rPr>
                <w:rFonts w:ascii="Times New Roman" w:hAnsi="Times New Roman" w:cs="Times New Roman"/>
              </w:rPr>
            </w:pPr>
            <w:r w:rsidRPr="002A73EB">
              <w:rPr>
                <w:rFonts w:ascii="Times New Roman" w:eastAsia="Arial" w:hAnsi="Times New Roman" w:cs="Times New Roman"/>
              </w:rPr>
              <w:t>e</w:t>
            </w:r>
          </w:p>
        </w:tc>
        <w:tc>
          <w:tcPr>
            <w:tcW w:w="3600" w:type="dxa"/>
            <w:vAlign w:val="bottom"/>
            <w:hideMark/>
          </w:tcPr>
          <w:p w:rsidR="002A73EB" w:rsidRPr="002A73EB" w:rsidRDefault="002A73EB">
            <w:pPr>
              <w:spacing w:line="245" w:lineRule="exact"/>
              <w:ind w:left="60"/>
              <w:rPr>
                <w:rFonts w:ascii="Times New Roman" w:hAnsi="Times New Roman" w:cs="Times New Roman"/>
              </w:rPr>
            </w:pPr>
            <w:r w:rsidRPr="002A73EB">
              <w:rPr>
                <w:rFonts w:ascii="Times New Roman" w:eastAsia="Arial" w:hAnsi="Times New Roman" w:cs="Times New Roman"/>
              </w:rPr>
              <w:t>There’s no use</w:t>
            </w:r>
          </w:p>
        </w:tc>
        <w:tc>
          <w:tcPr>
            <w:tcW w:w="260" w:type="dxa"/>
            <w:tcBorders>
              <w:top w:val="nil"/>
              <w:left w:val="nil"/>
              <w:bottom w:val="single" w:sz="8" w:space="0" w:color="auto"/>
              <w:right w:val="nil"/>
            </w:tcBorders>
            <w:vAlign w:val="bottom"/>
          </w:tcPr>
          <w:p w:rsidR="002A73EB" w:rsidRPr="002A73EB" w:rsidRDefault="002A73EB">
            <w:pPr>
              <w:rPr>
                <w:rFonts w:ascii="Times New Roman" w:hAnsi="Times New Roman" w:cs="Times New Roman"/>
              </w:rPr>
            </w:pPr>
          </w:p>
        </w:tc>
        <w:tc>
          <w:tcPr>
            <w:tcW w:w="2160" w:type="dxa"/>
            <w:vAlign w:val="bottom"/>
            <w:hideMark/>
          </w:tcPr>
          <w:p w:rsidR="002A73EB" w:rsidRPr="002A73EB" w:rsidRDefault="002A73EB">
            <w:pPr>
              <w:spacing w:line="245" w:lineRule="exact"/>
              <w:ind w:left="60"/>
              <w:rPr>
                <w:rFonts w:ascii="Times New Roman" w:hAnsi="Times New Roman" w:cs="Times New Roman"/>
              </w:rPr>
            </w:pPr>
            <w:proofErr w:type="gramStart"/>
            <w:r w:rsidRPr="002A73EB">
              <w:rPr>
                <w:rFonts w:ascii="Times New Roman" w:eastAsia="Arial" w:hAnsi="Times New Roman" w:cs="Times New Roman"/>
              </w:rPr>
              <w:t>than</w:t>
            </w:r>
            <w:proofErr w:type="gramEnd"/>
            <w:r w:rsidRPr="002A73EB">
              <w:rPr>
                <w:rFonts w:ascii="Times New Roman" w:eastAsia="Arial" w:hAnsi="Times New Roman" w:cs="Times New Roman"/>
              </w:rPr>
              <w:t xml:space="preserve"> you can chew.</w:t>
            </w:r>
          </w:p>
        </w:tc>
      </w:tr>
      <w:tr w:rsidR="002A73EB" w:rsidRPr="002A73EB" w:rsidTr="002A73EB">
        <w:trPr>
          <w:trHeight w:val="265"/>
        </w:trPr>
        <w:tc>
          <w:tcPr>
            <w:tcW w:w="200" w:type="dxa"/>
            <w:vAlign w:val="bottom"/>
            <w:hideMark/>
          </w:tcPr>
          <w:p w:rsidR="002A73EB" w:rsidRPr="002A73EB" w:rsidRDefault="002A73EB">
            <w:pPr>
              <w:spacing w:line="245" w:lineRule="exact"/>
              <w:rPr>
                <w:rFonts w:ascii="Times New Roman" w:hAnsi="Times New Roman" w:cs="Times New Roman"/>
              </w:rPr>
            </w:pPr>
            <w:r w:rsidRPr="002A73EB">
              <w:rPr>
                <w:rFonts w:ascii="Times New Roman" w:eastAsia="Arial" w:hAnsi="Times New Roman" w:cs="Times New Roman"/>
              </w:rPr>
              <w:t>f</w:t>
            </w:r>
          </w:p>
        </w:tc>
        <w:tc>
          <w:tcPr>
            <w:tcW w:w="3600" w:type="dxa"/>
            <w:vAlign w:val="bottom"/>
            <w:hideMark/>
          </w:tcPr>
          <w:p w:rsidR="002A73EB" w:rsidRPr="002A73EB" w:rsidRDefault="002A73EB">
            <w:pPr>
              <w:spacing w:line="245" w:lineRule="exact"/>
              <w:ind w:left="60"/>
              <w:rPr>
                <w:rFonts w:ascii="Times New Roman" w:hAnsi="Times New Roman" w:cs="Times New Roman"/>
              </w:rPr>
            </w:pPr>
            <w:r w:rsidRPr="002A73EB">
              <w:rPr>
                <w:rFonts w:ascii="Times New Roman" w:eastAsia="Arial" w:hAnsi="Times New Roman" w:cs="Times New Roman"/>
              </w:rPr>
              <w:t>The proof of the pudding</w:t>
            </w:r>
          </w:p>
        </w:tc>
        <w:tc>
          <w:tcPr>
            <w:tcW w:w="260" w:type="dxa"/>
            <w:tcBorders>
              <w:top w:val="nil"/>
              <w:left w:val="nil"/>
              <w:bottom w:val="single" w:sz="8" w:space="0" w:color="auto"/>
              <w:right w:val="nil"/>
            </w:tcBorders>
            <w:vAlign w:val="bottom"/>
          </w:tcPr>
          <w:p w:rsidR="002A73EB" w:rsidRPr="002A73EB" w:rsidRDefault="002A73EB">
            <w:pPr>
              <w:rPr>
                <w:rFonts w:ascii="Times New Roman" w:hAnsi="Times New Roman" w:cs="Times New Roman"/>
              </w:rPr>
            </w:pPr>
          </w:p>
        </w:tc>
        <w:tc>
          <w:tcPr>
            <w:tcW w:w="2160" w:type="dxa"/>
            <w:vAlign w:val="bottom"/>
            <w:hideMark/>
          </w:tcPr>
          <w:p w:rsidR="002A73EB" w:rsidRPr="002A73EB" w:rsidRDefault="002A73EB">
            <w:pPr>
              <w:spacing w:line="245" w:lineRule="exact"/>
              <w:ind w:left="60"/>
              <w:rPr>
                <w:rFonts w:ascii="Times New Roman" w:hAnsi="Times New Roman" w:cs="Times New Roman"/>
              </w:rPr>
            </w:pPr>
            <w:proofErr w:type="gramStart"/>
            <w:r w:rsidRPr="002A73EB">
              <w:rPr>
                <w:rFonts w:ascii="Times New Roman" w:eastAsia="Arial" w:hAnsi="Times New Roman" w:cs="Times New Roman"/>
                <w:w w:val="97"/>
              </w:rPr>
              <w:t>praises</w:t>
            </w:r>
            <w:proofErr w:type="gramEnd"/>
            <w:r w:rsidRPr="002A73EB">
              <w:rPr>
                <w:rFonts w:ascii="Times New Roman" w:eastAsia="Arial" w:hAnsi="Times New Roman" w:cs="Times New Roman"/>
                <w:w w:val="97"/>
              </w:rPr>
              <w:t xml:space="preserve"> his own broth.</w:t>
            </w:r>
          </w:p>
        </w:tc>
      </w:tr>
      <w:tr w:rsidR="002A73EB" w:rsidRPr="002A73EB" w:rsidTr="002A73EB">
        <w:trPr>
          <w:trHeight w:val="265"/>
        </w:trPr>
        <w:tc>
          <w:tcPr>
            <w:tcW w:w="200" w:type="dxa"/>
            <w:vAlign w:val="bottom"/>
            <w:hideMark/>
          </w:tcPr>
          <w:p w:rsidR="002A73EB" w:rsidRPr="002A73EB" w:rsidRDefault="002A73EB">
            <w:pPr>
              <w:rPr>
                <w:rFonts w:ascii="Times New Roman" w:hAnsi="Times New Roman" w:cs="Times New Roman"/>
              </w:rPr>
            </w:pPr>
            <w:r w:rsidRPr="002A73EB">
              <w:rPr>
                <w:rFonts w:ascii="Times New Roman" w:eastAsia="Arial" w:hAnsi="Times New Roman" w:cs="Times New Roman"/>
              </w:rPr>
              <w:t>g</w:t>
            </w:r>
          </w:p>
        </w:tc>
        <w:tc>
          <w:tcPr>
            <w:tcW w:w="3600" w:type="dxa"/>
            <w:vAlign w:val="bottom"/>
            <w:hideMark/>
          </w:tcPr>
          <w:p w:rsidR="002A73EB" w:rsidRPr="002A73EB" w:rsidRDefault="002A73EB">
            <w:pPr>
              <w:ind w:left="60"/>
              <w:rPr>
                <w:rFonts w:ascii="Times New Roman" w:hAnsi="Times New Roman" w:cs="Times New Roman"/>
              </w:rPr>
            </w:pPr>
            <w:r w:rsidRPr="002A73EB">
              <w:rPr>
                <w:rFonts w:ascii="Times New Roman" w:eastAsia="Arial" w:hAnsi="Times New Roman" w:cs="Times New Roman"/>
              </w:rPr>
              <w:t>Hunger is</w:t>
            </w:r>
          </w:p>
        </w:tc>
        <w:tc>
          <w:tcPr>
            <w:tcW w:w="260" w:type="dxa"/>
            <w:tcBorders>
              <w:top w:val="nil"/>
              <w:left w:val="nil"/>
              <w:bottom w:val="single" w:sz="8" w:space="0" w:color="auto"/>
              <w:right w:val="nil"/>
            </w:tcBorders>
            <w:vAlign w:val="bottom"/>
          </w:tcPr>
          <w:p w:rsidR="002A73EB" w:rsidRPr="002A73EB" w:rsidRDefault="002A73EB">
            <w:pPr>
              <w:rPr>
                <w:rFonts w:ascii="Times New Roman" w:hAnsi="Times New Roman" w:cs="Times New Roman"/>
              </w:rPr>
            </w:pPr>
          </w:p>
        </w:tc>
        <w:tc>
          <w:tcPr>
            <w:tcW w:w="2160" w:type="dxa"/>
            <w:vAlign w:val="bottom"/>
            <w:hideMark/>
          </w:tcPr>
          <w:p w:rsidR="002A73EB" w:rsidRPr="002A73EB" w:rsidRDefault="002A73EB">
            <w:pPr>
              <w:ind w:left="60"/>
              <w:rPr>
                <w:rFonts w:ascii="Times New Roman" w:hAnsi="Times New Roman" w:cs="Times New Roman"/>
              </w:rPr>
            </w:pPr>
            <w:proofErr w:type="gramStart"/>
            <w:r w:rsidRPr="002A73EB">
              <w:rPr>
                <w:rFonts w:ascii="Times New Roman" w:eastAsia="Arial" w:hAnsi="Times New Roman" w:cs="Times New Roman"/>
              </w:rPr>
              <w:t>is</w:t>
            </w:r>
            <w:proofErr w:type="gramEnd"/>
            <w:r w:rsidRPr="002A73EB">
              <w:rPr>
                <w:rFonts w:ascii="Times New Roman" w:eastAsia="Arial" w:hAnsi="Times New Roman" w:cs="Times New Roman"/>
              </w:rPr>
              <w:t xml:space="preserve"> in the eating.</w:t>
            </w:r>
          </w:p>
        </w:tc>
      </w:tr>
      <w:tr w:rsidR="002A73EB" w:rsidRPr="002A73EB" w:rsidTr="002A73EB">
        <w:trPr>
          <w:trHeight w:val="265"/>
        </w:trPr>
        <w:tc>
          <w:tcPr>
            <w:tcW w:w="200" w:type="dxa"/>
            <w:vAlign w:val="bottom"/>
            <w:hideMark/>
          </w:tcPr>
          <w:p w:rsidR="002A73EB" w:rsidRPr="002A73EB" w:rsidRDefault="002A73EB">
            <w:pPr>
              <w:rPr>
                <w:rFonts w:ascii="Times New Roman" w:hAnsi="Times New Roman" w:cs="Times New Roman"/>
              </w:rPr>
            </w:pPr>
            <w:r w:rsidRPr="002A73EB">
              <w:rPr>
                <w:rFonts w:ascii="Times New Roman" w:eastAsia="Arial" w:hAnsi="Times New Roman" w:cs="Times New Roman"/>
              </w:rPr>
              <w:t>h</w:t>
            </w:r>
          </w:p>
        </w:tc>
        <w:tc>
          <w:tcPr>
            <w:tcW w:w="3600" w:type="dxa"/>
            <w:vAlign w:val="bottom"/>
            <w:hideMark/>
          </w:tcPr>
          <w:p w:rsidR="002A73EB" w:rsidRPr="002A73EB" w:rsidRDefault="002A73EB">
            <w:pPr>
              <w:ind w:left="60"/>
              <w:rPr>
                <w:rFonts w:ascii="Times New Roman" w:hAnsi="Times New Roman" w:cs="Times New Roman"/>
              </w:rPr>
            </w:pPr>
            <w:r w:rsidRPr="002A73EB">
              <w:rPr>
                <w:rFonts w:ascii="Times New Roman" w:eastAsia="Arial" w:hAnsi="Times New Roman" w:cs="Times New Roman"/>
              </w:rPr>
              <w:t>The nearer to the bone,</w:t>
            </w:r>
          </w:p>
        </w:tc>
        <w:tc>
          <w:tcPr>
            <w:tcW w:w="260" w:type="dxa"/>
            <w:tcBorders>
              <w:top w:val="nil"/>
              <w:left w:val="nil"/>
              <w:bottom w:val="single" w:sz="8" w:space="0" w:color="auto"/>
              <w:right w:val="nil"/>
            </w:tcBorders>
            <w:vAlign w:val="bottom"/>
          </w:tcPr>
          <w:p w:rsidR="002A73EB" w:rsidRPr="002A73EB" w:rsidRDefault="002A73EB">
            <w:pPr>
              <w:rPr>
                <w:rFonts w:ascii="Times New Roman" w:hAnsi="Times New Roman" w:cs="Times New Roman"/>
              </w:rPr>
            </w:pPr>
          </w:p>
        </w:tc>
        <w:tc>
          <w:tcPr>
            <w:tcW w:w="2160" w:type="dxa"/>
            <w:vAlign w:val="bottom"/>
            <w:hideMark/>
          </w:tcPr>
          <w:p w:rsidR="002A73EB" w:rsidRPr="002A73EB" w:rsidRDefault="002A73EB">
            <w:pPr>
              <w:ind w:left="60"/>
              <w:rPr>
                <w:rFonts w:ascii="Times New Roman" w:hAnsi="Times New Roman" w:cs="Times New Roman"/>
              </w:rPr>
            </w:pPr>
            <w:proofErr w:type="gramStart"/>
            <w:r w:rsidRPr="002A73EB">
              <w:rPr>
                <w:rFonts w:ascii="Times New Roman" w:eastAsia="Arial" w:hAnsi="Times New Roman" w:cs="Times New Roman"/>
              </w:rPr>
              <w:t>drink</w:t>
            </w:r>
            <w:proofErr w:type="gramEnd"/>
            <w:r w:rsidRPr="002A73EB">
              <w:rPr>
                <w:rFonts w:ascii="Times New Roman" w:eastAsia="Arial" w:hAnsi="Times New Roman" w:cs="Times New Roman"/>
              </w:rPr>
              <w:t xml:space="preserve"> with measure.</w:t>
            </w:r>
          </w:p>
        </w:tc>
      </w:tr>
      <w:tr w:rsidR="002A73EB" w:rsidRPr="002A73EB" w:rsidTr="002A73EB">
        <w:trPr>
          <w:trHeight w:val="265"/>
        </w:trPr>
        <w:tc>
          <w:tcPr>
            <w:tcW w:w="200" w:type="dxa"/>
            <w:vAlign w:val="bottom"/>
            <w:hideMark/>
          </w:tcPr>
          <w:p w:rsidR="002A73EB" w:rsidRPr="002A73EB" w:rsidRDefault="002A73EB">
            <w:pPr>
              <w:spacing w:line="245" w:lineRule="exact"/>
              <w:rPr>
                <w:rFonts w:ascii="Times New Roman" w:hAnsi="Times New Roman" w:cs="Times New Roman"/>
              </w:rPr>
            </w:pPr>
            <w:proofErr w:type="spellStart"/>
            <w:r w:rsidRPr="002A73EB">
              <w:rPr>
                <w:rFonts w:ascii="Times New Roman" w:eastAsia="Arial" w:hAnsi="Times New Roman" w:cs="Times New Roman"/>
              </w:rPr>
              <w:t>i</w:t>
            </w:r>
            <w:proofErr w:type="spellEnd"/>
          </w:p>
        </w:tc>
        <w:tc>
          <w:tcPr>
            <w:tcW w:w="3600" w:type="dxa"/>
            <w:vAlign w:val="bottom"/>
            <w:hideMark/>
          </w:tcPr>
          <w:p w:rsidR="002A73EB" w:rsidRPr="002A73EB" w:rsidRDefault="002A73EB">
            <w:pPr>
              <w:spacing w:line="245" w:lineRule="exact"/>
              <w:ind w:left="60"/>
              <w:rPr>
                <w:rFonts w:ascii="Times New Roman" w:hAnsi="Times New Roman" w:cs="Times New Roman"/>
              </w:rPr>
            </w:pPr>
            <w:r w:rsidRPr="002A73EB">
              <w:rPr>
                <w:rFonts w:ascii="Times New Roman" w:eastAsia="Arial" w:hAnsi="Times New Roman" w:cs="Times New Roman"/>
              </w:rPr>
              <w:t>Eat at pleasure</w:t>
            </w:r>
          </w:p>
        </w:tc>
        <w:tc>
          <w:tcPr>
            <w:tcW w:w="260" w:type="dxa"/>
            <w:tcBorders>
              <w:top w:val="nil"/>
              <w:left w:val="nil"/>
              <w:bottom w:val="single" w:sz="8" w:space="0" w:color="auto"/>
              <w:right w:val="nil"/>
            </w:tcBorders>
            <w:vAlign w:val="bottom"/>
          </w:tcPr>
          <w:p w:rsidR="002A73EB" w:rsidRPr="002A73EB" w:rsidRDefault="002A73EB">
            <w:pPr>
              <w:rPr>
                <w:rFonts w:ascii="Times New Roman" w:hAnsi="Times New Roman" w:cs="Times New Roman"/>
              </w:rPr>
            </w:pPr>
          </w:p>
        </w:tc>
        <w:tc>
          <w:tcPr>
            <w:tcW w:w="2160" w:type="dxa"/>
            <w:vAlign w:val="bottom"/>
            <w:hideMark/>
          </w:tcPr>
          <w:p w:rsidR="002A73EB" w:rsidRPr="002A73EB" w:rsidRDefault="002A73EB">
            <w:pPr>
              <w:spacing w:line="245" w:lineRule="exact"/>
              <w:ind w:left="60"/>
              <w:rPr>
                <w:rFonts w:ascii="Times New Roman" w:hAnsi="Times New Roman" w:cs="Times New Roman"/>
              </w:rPr>
            </w:pPr>
            <w:proofErr w:type="gramStart"/>
            <w:r w:rsidRPr="002A73EB">
              <w:rPr>
                <w:rFonts w:ascii="Times New Roman" w:eastAsia="Arial" w:hAnsi="Times New Roman" w:cs="Times New Roman"/>
              </w:rPr>
              <w:t>never</w:t>
            </w:r>
            <w:proofErr w:type="gramEnd"/>
            <w:r w:rsidRPr="002A73EB">
              <w:rPr>
                <w:rFonts w:ascii="Times New Roman" w:eastAsia="Arial" w:hAnsi="Times New Roman" w:cs="Times New Roman"/>
              </w:rPr>
              <w:t xml:space="preserve"> boils.</w:t>
            </w:r>
          </w:p>
        </w:tc>
      </w:tr>
      <w:tr w:rsidR="002A73EB" w:rsidRPr="002A73EB" w:rsidTr="002A73EB">
        <w:trPr>
          <w:trHeight w:val="265"/>
        </w:trPr>
        <w:tc>
          <w:tcPr>
            <w:tcW w:w="200" w:type="dxa"/>
            <w:vAlign w:val="bottom"/>
            <w:hideMark/>
          </w:tcPr>
          <w:p w:rsidR="002A73EB" w:rsidRPr="002A73EB" w:rsidRDefault="002A73EB">
            <w:pPr>
              <w:spacing w:line="245" w:lineRule="exact"/>
              <w:rPr>
                <w:rFonts w:ascii="Times New Roman" w:hAnsi="Times New Roman" w:cs="Times New Roman"/>
              </w:rPr>
            </w:pPr>
            <w:r w:rsidRPr="002A73EB">
              <w:rPr>
                <w:rFonts w:ascii="Times New Roman" w:eastAsia="Arial" w:hAnsi="Times New Roman" w:cs="Times New Roman"/>
              </w:rPr>
              <w:t>j</w:t>
            </w:r>
          </w:p>
        </w:tc>
        <w:tc>
          <w:tcPr>
            <w:tcW w:w="3600" w:type="dxa"/>
            <w:vAlign w:val="bottom"/>
            <w:hideMark/>
          </w:tcPr>
          <w:p w:rsidR="002A73EB" w:rsidRPr="002A73EB" w:rsidRDefault="002A73EB" w:rsidP="002A73EB">
            <w:pPr>
              <w:spacing w:line="245" w:lineRule="exact"/>
              <w:ind w:left="60"/>
              <w:rPr>
                <w:rFonts w:ascii="Times New Roman" w:hAnsi="Times New Roman" w:cs="Times New Roman"/>
              </w:rPr>
            </w:pPr>
            <w:r w:rsidRPr="002A73EB">
              <w:rPr>
                <w:rFonts w:ascii="Times New Roman" w:eastAsia="Arial" w:hAnsi="Times New Roman" w:cs="Times New Roman"/>
              </w:rPr>
              <w:t>Don’t bite of</w:t>
            </w:r>
            <w:r>
              <w:rPr>
                <w:rFonts w:ascii="Times New Roman" w:eastAsia="Arial" w:hAnsi="Times New Roman" w:cs="Times New Roman"/>
              </w:rPr>
              <w:t>f</w:t>
            </w:r>
            <w:r w:rsidRPr="002A73EB">
              <w:rPr>
                <w:rFonts w:ascii="Times New Roman" w:eastAsia="Arial" w:hAnsi="Times New Roman" w:cs="Times New Roman"/>
              </w:rPr>
              <w:t xml:space="preserve"> more</w:t>
            </w:r>
          </w:p>
        </w:tc>
        <w:tc>
          <w:tcPr>
            <w:tcW w:w="260" w:type="dxa"/>
            <w:tcBorders>
              <w:top w:val="nil"/>
              <w:left w:val="nil"/>
              <w:bottom w:val="single" w:sz="8" w:space="0" w:color="auto"/>
              <w:right w:val="nil"/>
            </w:tcBorders>
            <w:vAlign w:val="bottom"/>
          </w:tcPr>
          <w:p w:rsidR="002A73EB" w:rsidRPr="002A73EB" w:rsidRDefault="002A73EB">
            <w:pPr>
              <w:rPr>
                <w:rFonts w:ascii="Times New Roman" w:hAnsi="Times New Roman" w:cs="Times New Roman"/>
              </w:rPr>
            </w:pPr>
          </w:p>
        </w:tc>
        <w:tc>
          <w:tcPr>
            <w:tcW w:w="2160" w:type="dxa"/>
            <w:vAlign w:val="bottom"/>
            <w:hideMark/>
          </w:tcPr>
          <w:p w:rsidR="002A73EB" w:rsidRPr="002A73EB" w:rsidRDefault="002A73EB">
            <w:pPr>
              <w:spacing w:line="245" w:lineRule="exact"/>
              <w:ind w:left="60"/>
              <w:rPr>
                <w:rFonts w:ascii="Times New Roman" w:hAnsi="Times New Roman" w:cs="Times New Roman"/>
              </w:rPr>
            </w:pPr>
            <w:proofErr w:type="gramStart"/>
            <w:r w:rsidRPr="002A73EB">
              <w:rPr>
                <w:rFonts w:ascii="Times New Roman" w:eastAsia="Arial" w:hAnsi="Times New Roman" w:cs="Times New Roman"/>
              </w:rPr>
              <w:t>crying</w:t>
            </w:r>
            <w:proofErr w:type="gramEnd"/>
            <w:r w:rsidRPr="002A73EB">
              <w:rPr>
                <w:rFonts w:ascii="Times New Roman" w:eastAsia="Arial" w:hAnsi="Times New Roman" w:cs="Times New Roman"/>
              </w:rPr>
              <w:t xml:space="preserve"> over spilt milk.</w:t>
            </w:r>
          </w:p>
        </w:tc>
      </w:tr>
    </w:tbl>
    <w:p w:rsidR="002A73EB" w:rsidRPr="002A73EB" w:rsidRDefault="002A73EB" w:rsidP="002A73EB">
      <w:pPr>
        <w:spacing w:line="299" w:lineRule="exact"/>
        <w:rPr>
          <w:rFonts w:ascii="Times New Roman" w:hAnsi="Times New Roman" w:cs="Times New Roman"/>
        </w:rPr>
      </w:pPr>
    </w:p>
    <w:p w:rsidR="002A73EB" w:rsidRPr="002A73EB" w:rsidRDefault="002A73EB" w:rsidP="002A73EB">
      <w:pPr>
        <w:numPr>
          <w:ilvl w:val="0"/>
          <w:numId w:val="28"/>
        </w:numPr>
        <w:tabs>
          <w:tab w:val="left" w:pos="1460"/>
        </w:tabs>
        <w:spacing w:line="252" w:lineRule="auto"/>
        <w:ind w:left="1460" w:right="200" w:hanging="383"/>
        <w:rPr>
          <w:rFonts w:ascii="Times New Roman" w:eastAsia="Arial" w:hAnsi="Times New Roman" w:cs="Times New Roman"/>
        </w:rPr>
      </w:pPr>
      <w:r w:rsidRPr="002A73EB">
        <w:rPr>
          <w:rFonts w:ascii="Times New Roman" w:eastAsia="Arial" w:hAnsi="Times New Roman" w:cs="Times New Roman"/>
        </w:rPr>
        <w:t>Discuss with your fellow students how you decided to be a cook. Answer the following questions.</w:t>
      </w:r>
    </w:p>
    <w:p w:rsidR="002A73EB" w:rsidRPr="002A73EB" w:rsidRDefault="002A73EB" w:rsidP="002A73EB">
      <w:pPr>
        <w:spacing w:line="65" w:lineRule="exact"/>
        <w:rPr>
          <w:rFonts w:ascii="Times New Roman" w:eastAsia="Arial" w:hAnsi="Times New Roman" w:cs="Times New Roman"/>
        </w:rPr>
      </w:pPr>
    </w:p>
    <w:p w:rsidR="002A73EB" w:rsidRPr="002A73EB" w:rsidRDefault="002A73EB" w:rsidP="002A73EB">
      <w:pPr>
        <w:numPr>
          <w:ilvl w:val="1"/>
          <w:numId w:val="28"/>
        </w:numPr>
        <w:tabs>
          <w:tab w:val="left" w:pos="1820"/>
        </w:tabs>
        <w:spacing w:line="240" w:lineRule="auto"/>
        <w:ind w:left="1820" w:hanging="351"/>
        <w:rPr>
          <w:rFonts w:ascii="Times New Roman" w:eastAsia="Arial" w:hAnsi="Times New Roman" w:cs="Times New Roman"/>
        </w:rPr>
      </w:pPr>
      <w:r w:rsidRPr="002A73EB">
        <w:rPr>
          <w:rFonts w:ascii="Times New Roman" w:eastAsia="Arial" w:hAnsi="Times New Roman" w:cs="Times New Roman"/>
        </w:rPr>
        <w:t>When did you get interested in cooking?</w:t>
      </w:r>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numPr>
          <w:ilvl w:val="1"/>
          <w:numId w:val="28"/>
        </w:numPr>
        <w:tabs>
          <w:tab w:val="left" w:pos="1820"/>
        </w:tabs>
        <w:spacing w:line="240" w:lineRule="auto"/>
        <w:ind w:left="1820" w:hanging="351"/>
        <w:rPr>
          <w:rFonts w:ascii="Times New Roman" w:eastAsia="Arial" w:hAnsi="Times New Roman" w:cs="Times New Roman"/>
        </w:rPr>
      </w:pPr>
      <w:r w:rsidRPr="002A73EB">
        <w:rPr>
          <w:rFonts w:ascii="Times New Roman" w:eastAsia="Arial" w:hAnsi="Times New Roman" w:cs="Times New Roman"/>
        </w:rPr>
        <w:t>What and who influenced your choice of career?</w:t>
      </w:r>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numPr>
          <w:ilvl w:val="1"/>
          <w:numId w:val="28"/>
        </w:numPr>
        <w:tabs>
          <w:tab w:val="left" w:pos="1820"/>
        </w:tabs>
        <w:spacing w:line="240" w:lineRule="auto"/>
        <w:ind w:left="1820" w:hanging="351"/>
        <w:rPr>
          <w:rFonts w:ascii="Times New Roman" w:eastAsia="Arial" w:hAnsi="Times New Roman" w:cs="Times New Roman"/>
        </w:rPr>
      </w:pPr>
      <w:r w:rsidRPr="002A73EB">
        <w:rPr>
          <w:rFonts w:ascii="Times New Roman" w:eastAsia="Arial" w:hAnsi="Times New Roman" w:cs="Times New Roman"/>
        </w:rPr>
        <w:t>What did your parents want you to do?</w:t>
      </w:r>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numPr>
          <w:ilvl w:val="1"/>
          <w:numId w:val="28"/>
        </w:numPr>
        <w:tabs>
          <w:tab w:val="left" w:pos="1820"/>
        </w:tabs>
        <w:spacing w:line="240" w:lineRule="auto"/>
        <w:ind w:left="1820" w:hanging="351"/>
        <w:rPr>
          <w:rFonts w:ascii="Times New Roman" w:eastAsia="Arial" w:hAnsi="Times New Roman" w:cs="Times New Roman"/>
        </w:rPr>
      </w:pPr>
      <w:r w:rsidRPr="002A73EB">
        <w:rPr>
          <w:rFonts w:ascii="Times New Roman" w:eastAsia="Arial" w:hAnsi="Times New Roman" w:cs="Times New Roman"/>
        </w:rPr>
        <w:t>What was your parents’ attitude to the choice of career at first?</w:t>
      </w:r>
    </w:p>
    <w:p w:rsidR="002A73EB" w:rsidRPr="002A73EB" w:rsidRDefault="002A73EB" w:rsidP="002A73EB">
      <w:pPr>
        <w:spacing w:line="75" w:lineRule="exact"/>
        <w:rPr>
          <w:rFonts w:ascii="Times New Roman" w:eastAsia="Arial" w:hAnsi="Times New Roman" w:cs="Times New Roman"/>
        </w:rPr>
      </w:pPr>
    </w:p>
    <w:p w:rsidR="002A73EB" w:rsidRPr="002A73EB" w:rsidRDefault="002A73EB" w:rsidP="002A73EB">
      <w:pPr>
        <w:numPr>
          <w:ilvl w:val="1"/>
          <w:numId w:val="28"/>
        </w:numPr>
        <w:tabs>
          <w:tab w:val="left" w:pos="1820"/>
        </w:tabs>
        <w:spacing w:line="240" w:lineRule="auto"/>
        <w:ind w:left="1820" w:hanging="351"/>
        <w:rPr>
          <w:rFonts w:ascii="Times New Roman" w:eastAsia="Arial" w:hAnsi="Times New Roman" w:cs="Times New Roman"/>
        </w:rPr>
      </w:pPr>
      <w:r w:rsidRPr="002A73EB">
        <w:rPr>
          <w:rFonts w:ascii="Times New Roman" w:eastAsia="Arial" w:hAnsi="Times New Roman" w:cs="Times New Roman"/>
        </w:rPr>
        <w:t>Has the parents’ attitude changed? If so, why?</w:t>
      </w:r>
    </w:p>
    <w:p w:rsidR="002A73EB" w:rsidRPr="002A73EB" w:rsidRDefault="002A73EB" w:rsidP="002A73EB">
      <w:pPr>
        <w:spacing w:line="200" w:lineRule="exact"/>
        <w:rPr>
          <w:rFonts w:ascii="Times New Roman" w:eastAsiaTheme="minorEastAsia" w:hAnsi="Times New Roman" w:cs="Times New Roman"/>
        </w:rPr>
      </w:pPr>
    </w:p>
    <w:p w:rsidR="002A73EB" w:rsidRPr="002A73EB" w:rsidRDefault="002A73EB" w:rsidP="002A73EB">
      <w:pPr>
        <w:spacing w:line="200" w:lineRule="exact"/>
        <w:rPr>
          <w:rFonts w:ascii="Times New Roman" w:hAnsi="Times New Roman" w:cs="Times New Roman"/>
        </w:rPr>
      </w:pPr>
    </w:p>
    <w:p w:rsidR="002A73EB" w:rsidRDefault="002A73EB" w:rsidP="002A73EB">
      <w:pPr>
        <w:spacing w:line="232" w:lineRule="exact"/>
        <w:rPr>
          <w:rFonts w:ascii="Times New Roman" w:hAnsi="Times New Roman" w:cs="Times New Roman"/>
        </w:rPr>
      </w:pPr>
    </w:p>
    <w:p w:rsidR="002A73EB" w:rsidRDefault="002A73EB" w:rsidP="002A73EB">
      <w:pPr>
        <w:spacing w:line="232" w:lineRule="exact"/>
        <w:rPr>
          <w:rFonts w:ascii="Times New Roman" w:hAnsi="Times New Roman" w:cs="Times New Roman"/>
        </w:rPr>
      </w:pPr>
    </w:p>
    <w:p w:rsidR="002A73EB" w:rsidRDefault="002A73EB" w:rsidP="002A73EB">
      <w:pPr>
        <w:spacing w:line="232" w:lineRule="exact"/>
        <w:rPr>
          <w:rFonts w:ascii="Times New Roman" w:hAnsi="Times New Roman" w:cs="Times New Roman"/>
        </w:rPr>
      </w:pPr>
    </w:p>
    <w:p w:rsidR="002A73EB" w:rsidRDefault="002A73EB" w:rsidP="002A73EB">
      <w:pPr>
        <w:spacing w:line="232" w:lineRule="exact"/>
        <w:rPr>
          <w:rFonts w:ascii="Times New Roman" w:hAnsi="Times New Roman" w:cs="Times New Roman"/>
        </w:rPr>
      </w:pPr>
    </w:p>
    <w:p w:rsidR="002A73EB" w:rsidRDefault="002A73EB" w:rsidP="002A73EB">
      <w:pPr>
        <w:spacing w:line="232" w:lineRule="exact"/>
        <w:rPr>
          <w:rFonts w:ascii="Times New Roman" w:hAnsi="Times New Roman" w:cs="Times New Roman"/>
        </w:rPr>
      </w:pPr>
    </w:p>
    <w:p w:rsidR="002A73EB" w:rsidRDefault="002A73EB" w:rsidP="002A73EB">
      <w:pPr>
        <w:spacing w:line="232" w:lineRule="exact"/>
        <w:rPr>
          <w:rFonts w:ascii="Times New Roman" w:hAnsi="Times New Roman" w:cs="Times New Roman"/>
        </w:rPr>
      </w:pPr>
    </w:p>
    <w:p w:rsidR="002A73EB" w:rsidRDefault="002A73EB" w:rsidP="002A73EB">
      <w:pPr>
        <w:spacing w:line="232" w:lineRule="exact"/>
        <w:rPr>
          <w:rFonts w:ascii="Times New Roman" w:hAnsi="Times New Roman" w:cs="Times New Roman"/>
        </w:rPr>
      </w:pPr>
    </w:p>
    <w:p w:rsidR="002A73EB" w:rsidRPr="002A73EB" w:rsidRDefault="002A73EB" w:rsidP="002A73EB">
      <w:pPr>
        <w:spacing w:line="232" w:lineRule="exact"/>
        <w:rPr>
          <w:rFonts w:ascii="Times New Roman" w:hAnsi="Times New Roman" w:cs="Times New Roman"/>
        </w:rPr>
      </w:pPr>
    </w:p>
    <w:p w:rsidR="002A73EB" w:rsidRPr="002A73EB" w:rsidRDefault="002A73EB" w:rsidP="002A73EB">
      <w:pPr>
        <w:rPr>
          <w:rFonts w:ascii="Times New Roman" w:hAnsi="Times New Roman" w:cs="Times New Roman"/>
        </w:rPr>
        <w:sectPr w:rsidR="002A73EB" w:rsidRPr="002A73EB">
          <w:pgSz w:w="11900" w:h="16840"/>
          <w:pgMar w:top="1440" w:right="1440" w:bottom="1440" w:left="1440" w:header="0" w:footer="0" w:gutter="0"/>
          <w:cols w:space="720"/>
        </w:sectPr>
      </w:pPr>
    </w:p>
    <w:p w:rsidR="00CD5D87" w:rsidRPr="002A73EB" w:rsidRDefault="00CD5D87" w:rsidP="00B31E1D">
      <w:pPr>
        <w:pStyle w:val="checkboxindent"/>
        <w:rPr>
          <w:rFonts w:ascii="Times New Roman" w:hAnsi="Times New Roman" w:cs="Times New Roman"/>
        </w:rPr>
      </w:pPr>
    </w:p>
    <w:sectPr w:rsidR="00CD5D87" w:rsidRPr="002A73EB" w:rsidSect="002E5918">
      <w:headerReference w:type="even" r:id="rId12"/>
      <w:headerReference w:type="default" r:id="rId13"/>
      <w:footerReference w:type="even" r:id="rId14"/>
      <w:footerReference w:type="default" r:id="rId15"/>
      <w:headerReference w:type="first" r:id="rId16"/>
      <w:footerReference w:type="first" r:id="rId17"/>
      <w:type w:val="continuous"/>
      <w:pgSz w:w="12240" w:h="15840"/>
      <w:pgMar w:top="936" w:right="720" w:bottom="720" w:left="720" w:header="706" w:footer="706"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90E" w:rsidRDefault="00C3790E" w:rsidP="00863BF4">
      <w:r>
        <w:separator/>
      </w:r>
    </w:p>
  </w:endnote>
  <w:endnote w:type="continuationSeparator" w:id="0">
    <w:p w:rsidR="00C3790E" w:rsidRDefault="00C3790E" w:rsidP="00863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E8A" w:rsidRDefault="001E2E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E8A" w:rsidRDefault="001E2E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E8A" w:rsidRDefault="001E2E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90E" w:rsidRDefault="00C3790E" w:rsidP="00863BF4">
      <w:r>
        <w:separator/>
      </w:r>
    </w:p>
  </w:footnote>
  <w:footnote w:type="continuationSeparator" w:id="0">
    <w:p w:rsidR="00C3790E" w:rsidRDefault="00C3790E" w:rsidP="00863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E8A" w:rsidRDefault="001E2E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E8A" w:rsidRDefault="001E2E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E8A" w:rsidRDefault="001E2E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E87FA0"/>
    <w:lvl w:ilvl="0">
      <w:start w:val="1"/>
      <w:numFmt w:val="decimal"/>
      <w:lvlText w:val="%1."/>
      <w:lvlJc w:val="left"/>
      <w:pPr>
        <w:tabs>
          <w:tab w:val="num" w:pos="1492"/>
        </w:tabs>
        <w:ind w:left="1492" w:hanging="360"/>
      </w:pPr>
    </w:lvl>
  </w:abstractNum>
  <w:abstractNum w:abstractNumId="1">
    <w:nsid w:val="FFFFFF7F"/>
    <w:multiLevelType w:val="singleLevel"/>
    <w:tmpl w:val="295E6F3E"/>
    <w:lvl w:ilvl="0">
      <w:start w:val="1"/>
      <w:numFmt w:val="decimal"/>
      <w:lvlText w:val="%1."/>
      <w:lvlJc w:val="left"/>
      <w:pPr>
        <w:tabs>
          <w:tab w:val="num" w:pos="643"/>
        </w:tabs>
        <w:ind w:left="643" w:hanging="360"/>
      </w:pPr>
    </w:lvl>
  </w:abstractNum>
  <w:abstractNum w:abstractNumId="2">
    <w:nsid w:val="000003AF"/>
    <w:multiLevelType w:val="hybridMultilevel"/>
    <w:tmpl w:val="A76C8034"/>
    <w:lvl w:ilvl="0" w:tplc="B3F8AF3C">
      <w:start w:val="3"/>
      <w:numFmt w:val="decimal"/>
      <w:lvlText w:val="%1."/>
      <w:lvlJc w:val="left"/>
      <w:pPr>
        <w:ind w:left="0" w:firstLine="0"/>
      </w:pPr>
    </w:lvl>
    <w:lvl w:ilvl="1" w:tplc="39CEE6B6">
      <w:start w:val="1"/>
      <w:numFmt w:val="bullet"/>
      <w:lvlText w:val="d"/>
      <w:lvlJc w:val="left"/>
      <w:pPr>
        <w:ind w:left="0" w:firstLine="0"/>
      </w:pPr>
    </w:lvl>
    <w:lvl w:ilvl="2" w:tplc="75BAD826">
      <w:numFmt w:val="decimal"/>
      <w:lvlText w:val=""/>
      <w:lvlJc w:val="left"/>
      <w:pPr>
        <w:ind w:left="0" w:firstLine="0"/>
      </w:pPr>
    </w:lvl>
    <w:lvl w:ilvl="3" w:tplc="ED5A5ACE">
      <w:numFmt w:val="decimal"/>
      <w:lvlText w:val=""/>
      <w:lvlJc w:val="left"/>
      <w:pPr>
        <w:ind w:left="0" w:firstLine="0"/>
      </w:pPr>
    </w:lvl>
    <w:lvl w:ilvl="4" w:tplc="0A28EA52">
      <w:numFmt w:val="decimal"/>
      <w:lvlText w:val=""/>
      <w:lvlJc w:val="left"/>
      <w:pPr>
        <w:ind w:left="0" w:firstLine="0"/>
      </w:pPr>
    </w:lvl>
    <w:lvl w:ilvl="5" w:tplc="04C8DEFC">
      <w:numFmt w:val="decimal"/>
      <w:lvlText w:val=""/>
      <w:lvlJc w:val="left"/>
      <w:pPr>
        <w:ind w:left="0" w:firstLine="0"/>
      </w:pPr>
    </w:lvl>
    <w:lvl w:ilvl="6" w:tplc="20BE6324">
      <w:numFmt w:val="decimal"/>
      <w:lvlText w:val=""/>
      <w:lvlJc w:val="left"/>
      <w:pPr>
        <w:ind w:left="0" w:firstLine="0"/>
      </w:pPr>
    </w:lvl>
    <w:lvl w:ilvl="7" w:tplc="CE182C38">
      <w:numFmt w:val="decimal"/>
      <w:lvlText w:val=""/>
      <w:lvlJc w:val="left"/>
      <w:pPr>
        <w:ind w:left="0" w:firstLine="0"/>
      </w:pPr>
    </w:lvl>
    <w:lvl w:ilvl="8" w:tplc="E5C0BB12">
      <w:numFmt w:val="decimal"/>
      <w:lvlText w:val=""/>
      <w:lvlJc w:val="left"/>
      <w:pPr>
        <w:ind w:left="0" w:firstLine="0"/>
      </w:pPr>
    </w:lvl>
  </w:abstractNum>
  <w:abstractNum w:abstractNumId="3">
    <w:nsid w:val="00000795"/>
    <w:multiLevelType w:val="hybridMultilevel"/>
    <w:tmpl w:val="9B92DC8C"/>
    <w:lvl w:ilvl="0" w:tplc="7C7CFFB8">
      <w:start w:val="1"/>
      <w:numFmt w:val="bullet"/>
      <w:lvlText w:val="f"/>
      <w:lvlJc w:val="left"/>
      <w:pPr>
        <w:ind w:left="0" w:firstLine="0"/>
      </w:pPr>
    </w:lvl>
    <w:lvl w:ilvl="1" w:tplc="F85C7FE4">
      <w:numFmt w:val="decimal"/>
      <w:lvlText w:val=""/>
      <w:lvlJc w:val="left"/>
      <w:pPr>
        <w:ind w:left="0" w:firstLine="0"/>
      </w:pPr>
    </w:lvl>
    <w:lvl w:ilvl="2" w:tplc="B02C34B8">
      <w:numFmt w:val="decimal"/>
      <w:lvlText w:val=""/>
      <w:lvlJc w:val="left"/>
      <w:pPr>
        <w:ind w:left="0" w:firstLine="0"/>
      </w:pPr>
    </w:lvl>
    <w:lvl w:ilvl="3" w:tplc="DD7A0D04">
      <w:numFmt w:val="decimal"/>
      <w:lvlText w:val=""/>
      <w:lvlJc w:val="left"/>
      <w:pPr>
        <w:ind w:left="0" w:firstLine="0"/>
      </w:pPr>
    </w:lvl>
    <w:lvl w:ilvl="4" w:tplc="CEB2182C">
      <w:numFmt w:val="decimal"/>
      <w:lvlText w:val=""/>
      <w:lvlJc w:val="left"/>
      <w:pPr>
        <w:ind w:left="0" w:firstLine="0"/>
      </w:pPr>
    </w:lvl>
    <w:lvl w:ilvl="5" w:tplc="D1507B82">
      <w:numFmt w:val="decimal"/>
      <w:lvlText w:val=""/>
      <w:lvlJc w:val="left"/>
      <w:pPr>
        <w:ind w:left="0" w:firstLine="0"/>
      </w:pPr>
    </w:lvl>
    <w:lvl w:ilvl="6" w:tplc="BC50D21E">
      <w:numFmt w:val="decimal"/>
      <w:lvlText w:val=""/>
      <w:lvlJc w:val="left"/>
      <w:pPr>
        <w:ind w:left="0" w:firstLine="0"/>
      </w:pPr>
    </w:lvl>
    <w:lvl w:ilvl="7" w:tplc="4258B4CE">
      <w:numFmt w:val="decimal"/>
      <w:lvlText w:val=""/>
      <w:lvlJc w:val="left"/>
      <w:pPr>
        <w:ind w:left="0" w:firstLine="0"/>
      </w:pPr>
    </w:lvl>
    <w:lvl w:ilvl="8" w:tplc="E292A1A0">
      <w:numFmt w:val="decimal"/>
      <w:lvlText w:val=""/>
      <w:lvlJc w:val="left"/>
      <w:pPr>
        <w:ind w:left="0" w:firstLine="0"/>
      </w:pPr>
    </w:lvl>
  </w:abstractNum>
  <w:abstractNum w:abstractNumId="4">
    <w:nsid w:val="00000EDD"/>
    <w:multiLevelType w:val="hybridMultilevel"/>
    <w:tmpl w:val="0BCC090E"/>
    <w:lvl w:ilvl="0" w:tplc="D884BA1C">
      <w:start w:val="7"/>
      <w:numFmt w:val="decimal"/>
      <w:lvlText w:val="%1."/>
      <w:lvlJc w:val="left"/>
      <w:pPr>
        <w:ind w:left="0" w:firstLine="0"/>
      </w:pPr>
    </w:lvl>
    <w:lvl w:ilvl="1" w:tplc="78FE20EA">
      <w:start w:val="1"/>
      <w:numFmt w:val="decimal"/>
      <w:lvlText w:val="%2."/>
      <w:lvlJc w:val="left"/>
      <w:pPr>
        <w:ind w:left="0" w:firstLine="0"/>
      </w:pPr>
    </w:lvl>
    <w:lvl w:ilvl="2" w:tplc="F822CA64">
      <w:numFmt w:val="decimal"/>
      <w:lvlText w:val=""/>
      <w:lvlJc w:val="left"/>
      <w:pPr>
        <w:ind w:left="0" w:firstLine="0"/>
      </w:pPr>
    </w:lvl>
    <w:lvl w:ilvl="3" w:tplc="DB12D504">
      <w:numFmt w:val="decimal"/>
      <w:lvlText w:val=""/>
      <w:lvlJc w:val="left"/>
      <w:pPr>
        <w:ind w:left="0" w:firstLine="0"/>
      </w:pPr>
    </w:lvl>
    <w:lvl w:ilvl="4" w:tplc="82128708">
      <w:numFmt w:val="decimal"/>
      <w:lvlText w:val=""/>
      <w:lvlJc w:val="left"/>
      <w:pPr>
        <w:ind w:left="0" w:firstLine="0"/>
      </w:pPr>
    </w:lvl>
    <w:lvl w:ilvl="5" w:tplc="B2DC3A88">
      <w:numFmt w:val="decimal"/>
      <w:lvlText w:val=""/>
      <w:lvlJc w:val="left"/>
      <w:pPr>
        <w:ind w:left="0" w:firstLine="0"/>
      </w:pPr>
    </w:lvl>
    <w:lvl w:ilvl="6" w:tplc="F7540724">
      <w:numFmt w:val="decimal"/>
      <w:lvlText w:val=""/>
      <w:lvlJc w:val="left"/>
      <w:pPr>
        <w:ind w:left="0" w:firstLine="0"/>
      </w:pPr>
    </w:lvl>
    <w:lvl w:ilvl="7" w:tplc="2E38813C">
      <w:numFmt w:val="decimal"/>
      <w:lvlText w:val=""/>
      <w:lvlJc w:val="left"/>
      <w:pPr>
        <w:ind w:left="0" w:firstLine="0"/>
      </w:pPr>
    </w:lvl>
    <w:lvl w:ilvl="8" w:tplc="5B02F02E">
      <w:numFmt w:val="decimal"/>
      <w:lvlText w:val=""/>
      <w:lvlJc w:val="left"/>
      <w:pPr>
        <w:ind w:left="0" w:firstLine="0"/>
      </w:pPr>
    </w:lvl>
  </w:abstractNum>
  <w:abstractNum w:abstractNumId="5">
    <w:nsid w:val="00001869"/>
    <w:multiLevelType w:val="hybridMultilevel"/>
    <w:tmpl w:val="9F169CC4"/>
    <w:lvl w:ilvl="0" w:tplc="752A41C8">
      <w:start w:val="1"/>
      <w:numFmt w:val="bullet"/>
      <w:lvlText w:val="a"/>
      <w:lvlJc w:val="left"/>
      <w:pPr>
        <w:ind w:left="0" w:firstLine="0"/>
      </w:pPr>
    </w:lvl>
    <w:lvl w:ilvl="1" w:tplc="244E0CEC">
      <w:numFmt w:val="decimal"/>
      <w:lvlText w:val=""/>
      <w:lvlJc w:val="left"/>
      <w:pPr>
        <w:ind w:left="0" w:firstLine="0"/>
      </w:pPr>
    </w:lvl>
    <w:lvl w:ilvl="2" w:tplc="21040A0C">
      <w:numFmt w:val="decimal"/>
      <w:lvlText w:val=""/>
      <w:lvlJc w:val="left"/>
      <w:pPr>
        <w:ind w:left="0" w:firstLine="0"/>
      </w:pPr>
    </w:lvl>
    <w:lvl w:ilvl="3" w:tplc="DB3A01EC">
      <w:numFmt w:val="decimal"/>
      <w:lvlText w:val=""/>
      <w:lvlJc w:val="left"/>
      <w:pPr>
        <w:ind w:left="0" w:firstLine="0"/>
      </w:pPr>
    </w:lvl>
    <w:lvl w:ilvl="4" w:tplc="202A4370">
      <w:numFmt w:val="decimal"/>
      <w:lvlText w:val=""/>
      <w:lvlJc w:val="left"/>
      <w:pPr>
        <w:ind w:left="0" w:firstLine="0"/>
      </w:pPr>
    </w:lvl>
    <w:lvl w:ilvl="5" w:tplc="9098A6F2">
      <w:numFmt w:val="decimal"/>
      <w:lvlText w:val=""/>
      <w:lvlJc w:val="left"/>
      <w:pPr>
        <w:ind w:left="0" w:firstLine="0"/>
      </w:pPr>
    </w:lvl>
    <w:lvl w:ilvl="6" w:tplc="1BD2A754">
      <w:numFmt w:val="decimal"/>
      <w:lvlText w:val=""/>
      <w:lvlJc w:val="left"/>
      <w:pPr>
        <w:ind w:left="0" w:firstLine="0"/>
      </w:pPr>
    </w:lvl>
    <w:lvl w:ilvl="7" w:tplc="B46C1DE2">
      <w:numFmt w:val="decimal"/>
      <w:lvlText w:val=""/>
      <w:lvlJc w:val="left"/>
      <w:pPr>
        <w:ind w:left="0" w:firstLine="0"/>
      </w:pPr>
    </w:lvl>
    <w:lvl w:ilvl="8" w:tplc="E3582EAA">
      <w:numFmt w:val="decimal"/>
      <w:lvlText w:val=""/>
      <w:lvlJc w:val="left"/>
      <w:pPr>
        <w:ind w:left="0" w:firstLine="0"/>
      </w:pPr>
    </w:lvl>
  </w:abstractNum>
  <w:abstractNum w:abstractNumId="6">
    <w:nsid w:val="00001D94"/>
    <w:multiLevelType w:val="hybridMultilevel"/>
    <w:tmpl w:val="873A6118"/>
    <w:lvl w:ilvl="0" w:tplc="637C0226">
      <w:start w:val="3"/>
      <w:numFmt w:val="decimal"/>
      <w:lvlText w:val="%1."/>
      <w:lvlJc w:val="left"/>
      <w:pPr>
        <w:ind w:left="0" w:firstLine="0"/>
      </w:pPr>
    </w:lvl>
    <w:lvl w:ilvl="1" w:tplc="DDB63B44">
      <w:numFmt w:val="decimal"/>
      <w:lvlText w:val=""/>
      <w:lvlJc w:val="left"/>
      <w:pPr>
        <w:ind w:left="0" w:firstLine="0"/>
      </w:pPr>
    </w:lvl>
    <w:lvl w:ilvl="2" w:tplc="32DEFCFA">
      <w:numFmt w:val="decimal"/>
      <w:lvlText w:val=""/>
      <w:lvlJc w:val="left"/>
      <w:pPr>
        <w:ind w:left="0" w:firstLine="0"/>
      </w:pPr>
    </w:lvl>
    <w:lvl w:ilvl="3" w:tplc="C4AEFE18">
      <w:numFmt w:val="decimal"/>
      <w:lvlText w:val=""/>
      <w:lvlJc w:val="left"/>
      <w:pPr>
        <w:ind w:left="0" w:firstLine="0"/>
      </w:pPr>
    </w:lvl>
    <w:lvl w:ilvl="4" w:tplc="7F22DDF6">
      <w:numFmt w:val="decimal"/>
      <w:lvlText w:val=""/>
      <w:lvlJc w:val="left"/>
      <w:pPr>
        <w:ind w:left="0" w:firstLine="0"/>
      </w:pPr>
    </w:lvl>
    <w:lvl w:ilvl="5" w:tplc="A5961DCC">
      <w:numFmt w:val="decimal"/>
      <w:lvlText w:val=""/>
      <w:lvlJc w:val="left"/>
      <w:pPr>
        <w:ind w:left="0" w:firstLine="0"/>
      </w:pPr>
    </w:lvl>
    <w:lvl w:ilvl="6" w:tplc="92BEF3D0">
      <w:numFmt w:val="decimal"/>
      <w:lvlText w:val=""/>
      <w:lvlJc w:val="left"/>
      <w:pPr>
        <w:ind w:left="0" w:firstLine="0"/>
      </w:pPr>
    </w:lvl>
    <w:lvl w:ilvl="7" w:tplc="305CC678">
      <w:numFmt w:val="decimal"/>
      <w:lvlText w:val=""/>
      <w:lvlJc w:val="left"/>
      <w:pPr>
        <w:ind w:left="0" w:firstLine="0"/>
      </w:pPr>
    </w:lvl>
    <w:lvl w:ilvl="8" w:tplc="A39637AE">
      <w:numFmt w:val="decimal"/>
      <w:lvlText w:val=""/>
      <w:lvlJc w:val="left"/>
      <w:pPr>
        <w:ind w:left="0" w:firstLine="0"/>
      </w:pPr>
    </w:lvl>
  </w:abstractNum>
  <w:abstractNum w:abstractNumId="7">
    <w:nsid w:val="00001DA1"/>
    <w:multiLevelType w:val="hybridMultilevel"/>
    <w:tmpl w:val="9398B16C"/>
    <w:lvl w:ilvl="0" w:tplc="25E404FE">
      <w:start w:val="2"/>
      <w:numFmt w:val="decimal"/>
      <w:lvlText w:val="%1."/>
      <w:lvlJc w:val="left"/>
      <w:pPr>
        <w:ind w:left="0" w:firstLine="0"/>
      </w:pPr>
    </w:lvl>
    <w:lvl w:ilvl="1" w:tplc="D87A494C">
      <w:numFmt w:val="decimal"/>
      <w:lvlText w:val=""/>
      <w:lvlJc w:val="left"/>
      <w:pPr>
        <w:ind w:left="0" w:firstLine="0"/>
      </w:pPr>
    </w:lvl>
    <w:lvl w:ilvl="2" w:tplc="3A9A930C">
      <w:numFmt w:val="decimal"/>
      <w:lvlText w:val=""/>
      <w:lvlJc w:val="left"/>
      <w:pPr>
        <w:ind w:left="0" w:firstLine="0"/>
      </w:pPr>
    </w:lvl>
    <w:lvl w:ilvl="3" w:tplc="A88A3DB0">
      <w:numFmt w:val="decimal"/>
      <w:lvlText w:val=""/>
      <w:lvlJc w:val="left"/>
      <w:pPr>
        <w:ind w:left="0" w:firstLine="0"/>
      </w:pPr>
    </w:lvl>
    <w:lvl w:ilvl="4" w:tplc="12FED9BC">
      <w:numFmt w:val="decimal"/>
      <w:lvlText w:val=""/>
      <w:lvlJc w:val="left"/>
      <w:pPr>
        <w:ind w:left="0" w:firstLine="0"/>
      </w:pPr>
    </w:lvl>
    <w:lvl w:ilvl="5" w:tplc="B2A4E4AE">
      <w:numFmt w:val="decimal"/>
      <w:lvlText w:val=""/>
      <w:lvlJc w:val="left"/>
      <w:pPr>
        <w:ind w:left="0" w:firstLine="0"/>
      </w:pPr>
    </w:lvl>
    <w:lvl w:ilvl="6" w:tplc="69A44308">
      <w:numFmt w:val="decimal"/>
      <w:lvlText w:val=""/>
      <w:lvlJc w:val="left"/>
      <w:pPr>
        <w:ind w:left="0" w:firstLine="0"/>
      </w:pPr>
    </w:lvl>
    <w:lvl w:ilvl="7" w:tplc="DC22802A">
      <w:numFmt w:val="decimal"/>
      <w:lvlText w:val=""/>
      <w:lvlJc w:val="left"/>
      <w:pPr>
        <w:ind w:left="0" w:firstLine="0"/>
      </w:pPr>
    </w:lvl>
    <w:lvl w:ilvl="8" w:tplc="2E5AA5C4">
      <w:numFmt w:val="decimal"/>
      <w:lvlText w:val=""/>
      <w:lvlJc w:val="left"/>
      <w:pPr>
        <w:ind w:left="0" w:firstLine="0"/>
      </w:pPr>
    </w:lvl>
  </w:abstractNum>
  <w:abstractNum w:abstractNumId="8">
    <w:nsid w:val="000020E3"/>
    <w:multiLevelType w:val="hybridMultilevel"/>
    <w:tmpl w:val="15A4987E"/>
    <w:lvl w:ilvl="0" w:tplc="B1F0F0D4">
      <w:start w:val="6"/>
      <w:numFmt w:val="decimal"/>
      <w:lvlText w:val="%1."/>
      <w:lvlJc w:val="left"/>
      <w:pPr>
        <w:ind w:left="0" w:firstLine="0"/>
      </w:pPr>
    </w:lvl>
    <w:lvl w:ilvl="1" w:tplc="B198A548">
      <w:numFmt w:val="decimal"/>
      <w:lvlText w:val=""/>
      <w:lvlJc w:val="left"/>
      <w:pPr>
        <w:ind w:left="0" w:firstLine="0"/>
      </w:pPr>
    </w:lvl>
    <w:lvl w:ilvl="2" w:tplc="51E2A1DC">
      <w:numFmt w:val="decimal"/>
      <w:lvlText w:val=""/>
      <w:lvlJc w:val="left"/>
      <w:pPr>
        <w:ind w:left="0" w:firstLine="0"/>
      </w:pPr>
    </w:lvl>
    <w:lvl w:ilvl="3" w:tplc="02B8A7BC">
      <w:numFmt w:val="decimal"/>
      <w:lvlText w:val=""/>
      <w:lvlJc w:val="left"/>
      <w:pPr>
        <w:ind w:left="0" w:firstLine="0"/>
      </w:pPr>
    </w:lvl>
    <w:lvl w:ilvl="4" w:tplc="891EE2EC">
      <w:numFmt w:val="decimal"/>
      <w:lvlText w:val=""/>
      <w:lvlJc w:val="left"/>
      <w:pPr>
        <w:ind w:left="0" w:firstLine="0"/>
      </w:pPr>
    </w:lvl>
    <w:lvl w:ilvl="5" w:tplc="12602B58">
      <w:numFmt w:val="decimal"/>
      <w:lvlText w:val=""/>
      <w:lvlJc w:val="left"/>
      <w:pPr>
        <w:ind w:left="0" w:firstLine="0"/>
      </w:pPr>
    </w:lvl>
    <w:lvl w:ilvl="6" w:tplc="326CB9A6">
      <w:numFmt w:val="decimal"/>
      <w:lvlText w:val=""/>
      <w:lvlJc w:val="left"/>
      <w:pPr>
        <w:ind w:left="0" w:firstLine="0"/>
      </w:pPr>
    </w:lvl>
    <w:lvl w:ilvl="7" w:tplc="B582E446">
      <w:numFmt w:val="decimal"/>
      <w:lvlText w:val=""/>
      <w:lvlJc w:val="left"/>
      <w:pPr>
        <w:ind w:left="0" w:firstLine="0"/>
      </w:pPr>
    </w:lvl>
    <w:lvl w:ilvl="8" w:tplc="E238FBDE">
      <w:numFmt w:val="decimal"/>
      <w:lvlText w:val=""/>
      <w:lvlJc w:val="left"/>
      <w:pPr>
        <w:ind w:left="0" w:firstLine="0"/>
      </w:pPr>
    </w:lvl>
  </w:abstractNum>
  <w:abstractNum w:abstractNumId="9">
    <w:nsid w:val="00003930"/>
    <w:multiLevelType w:val="hybridMultilevel"/>
    <w:tmpl w:val="BF56BA1C"/>
    <w:lvl w:ilvl="0" w:tplc="65980310">
      <w:start w:val="1"/>
      <w:numFmt w:val="bullet"/>
      <w:lvlText w:val="b"/>
      <w:lvlJc w:val="left"/>
      <w:pPr>
        <w:ind w:left="0" w:firstLine="0"/>
      </w:pPr>
    </w:lvl>
    <w:lvl w:ilvl="1" w:tplc="D61C8BE8">
      <w:numFmt w:val="decimal"/>
      <w:lvlText w:val=""/>
      <w:lvlJc w:val="left"/>
      <w:pPr>
        <w:ind w:left="0" w:firstLine="0"/>
      </w:pPr>
    </w:lvl>
    <w:lvl w:ilvl="2" w:tplc="D6CA9632">
      <w:numFmt w:val="decimal"/>
      <w:lvlText w:val=""/>
      <w:lvlJc w:val="left"/>
      <w:pPr>
        <w:ind w:left="0" w:firstLine="0"/>
      </w:pPr>
    </w:lvl>
    <w:lvl w:ilvl="3" w:tplc="A76C6DA8">
      <w:numFmt w:val="decimal"/>
      <w:lvlText w:val=""/>
      <w:lvlJc w:val="left"/>
      <w:pPr>
        <w:ind w:left="0" w:firstLine="0"/>
      </w:pPr>
    </w:lvl>
    <w:lvl w:ilvl="4" w:tplc="47E81392">
      <w:numFmt w:val="decimal"/>
      <w:lvlText w:val=""/>
      <w:lvlJc w:val="left"/>
      <w:pPr>
        <w:ind w:left="0" w:firstLine="0"/>
      </w:pPr>
    </w:lvl>
    <w:lvl w:ilvl="5" w:tplc="31F4BECA">
      <w:numFmt w:val="decimal"/>
      <w:lvlText w:val=""/>
      <w:lvlJc w:val="left"/>
      <w:pPr>
        <w:ind w:left="0" w:firstLine="0"/>
      </w:pPr>
    </w:lvl>
    <w:lvl w:ilvl="6" w:tplc="C230584C">
      <w:numFmt w:val="decimal"/>
      <w:lvlText w:val=""/>
      <w:lvlJc w:val="left"/>
      <w:pPr>
        <w:ind w:left="0" w:firstLine="0"/>
      </w:pPr>
    </w:lvl>
    <w:lvl w:ilvl="7" w:tplc="DE46C5C0">
      <w:numFmt w:val="decimal"/>
      <w:lvlText w:val=""/>
      <w:lvlJc w:val="left"/>
      <w:pPr>
        <w:ind w:left="0" w:firstLine="0"/>
      </w:pPr>
    </w:lvl>
    <w:lvl w:ilvl="8" w:tplc="D3C021EC">
      <w:numFmt w:val="decimal"/>
      <w:lvlText w:val=""/>
      <w:lvlJc w:val="left"/>
      <w:pPr>
        <w:ind w:left="0" w:firstLine="0"/>
      </w:pPr>
    </w:lvl>
  </w:abstractNum>
  <w:abstractNum w:abstractNumId="10">
    <w:nsid w:val="00003F58"/>
    <w:multiLevelType w:val="hybridMultilevel"/>
    <w:tmpl w:val="D1CE7E5C"/>
    <w:lvl w:ilvl="0" w:tplc="28E2B350">
      <w:start w:val="6"/>
      <w:numFmt w:val="decimal"/>
      <w:lvlText w:val="%1."/>
      <w:lvlJc w:val="left"/>
      <w:pPr>
        <w:ind w:left="0" w:firstLine="0"/>
      </w:pPr>
    </w:lvl>
    <w:lvl w:ilvl="1" w:tplc="9132B0BA">
      <w:numFmt w:val="decimal"/>
      <w:lvlText w:val=""/>
      <w:lvlJc w:val="left"/>
      <w:pPr>
        <w:ind w:left="0" w:firstLine="0"/>
      </w:pPr>
    </w:lvl>
    <w:lvl w:ilvl="2" w:tplc="649AEB10">
      <w:numFmt w:val="decimal"/>
      <w:lvlText w:val=""/>
      <w:lvlJc w:val="left"/>
      <w:pPr>
        <w:ind w:left="0" w:firstLine="0"/>
      </w:pPr>
    </w:lvl>
    <w:lvl w:ilvl="3" w:tplc="4C527F36">
      <w:numFmt w:val="decimal"/>
      <w:lvlText w:val=""/>
      <w:lvlJc w:val="left"/>
      <w:pPr>
        <w:ind w:left="0" w:firstLine="0"/>
      </w:pPr>
    </w:lvl>
    <w:lvl w:ilvl="4" w:tplc="BE0438F0">
      <w:numFmt w:val="decimal"/>
      <w:lvlText w:val=""/>
      <w:lvlJc w:val="left"/>
      <w:pPr>
        <w:ind w:left="0" w:firstLine="0"/>
      </w:pPr>
    </w:lvl>
    <w:lvl w:ilvl="5" w:tplc="D2580F6E">
      <w:numFmt w:val="decimal"/>
      <w:lvlText w:val=""/>
      <w:lvlJc w:val="left"/>
      <w:pPr>
        <w:ind w:left="0" w:firstLine="0"/>
      </w:pPr>
    </w:lvl>
    <w:lvl w:ilvl="6" w:tplc="3FFADD4A">
      <w:numFmt w:val="decimal"/>
      <w:lvlText w:val=""/>
      <w:lvlJc w:val="left"/>
      <w:pPr>
        <w:ind w:left="0" w:firstLine="0"/>
      </w:pPr>
    </w:lvl>
    <w:lvl w:ilvl="7" w:tplc="DE5C282C">
      <w:numFmt w:val="decimal"/>
      <w:lvlText w:val=""/>
      <w:lvlJc w:val="left"/>
      <w:pPr>
        <w:ind w:left="0" w:firstLine="0"/>
      </w:pPr>
    </w:lvl>
    <w:lvl w:ilvl="8" w:tplc="9D4AB166">
      <w:numFmt w:val="decimal"/>
      <w:lvlText w:val=""/>
      <w:lvlJc w:val="left"/>
      <w:pPr>
        <w:ind w:left="0" w:firstLine="0"/>
      </w:pPr>
    </w:lvl>
  </w:abstractNum>
  <w:abstractNum w:abstractNumId="11">
    <w:nsid w:val="00004983"/>
    <w:multiLevelType w:val="hybridMultilevel"/>
    <w:tmpl w:val="AB70837A"/>
    <w:lvl w:ilvl="0" w:tplc="66D683F8">
      <w:start w:val="1"/>
      <w:numFmt w:val="bullet"/>
      <w:lvlText w:val="c"/>
      <w:lvlJc w:val="left"/>
      <w:pPr>
        <w:ind w:left="0" w:firstLine="0"/>
      </w:pPr>
    </w:lvl>
    <w:lvl w:ilvl="1" w:tplc="689471BE">
      <w:numFmt w:val="decimal"/>
      <w:lvlText w:val=""/>
      <w:lvlJc w:val="left"/>
      <w:pPr>
        <w:ind w:left="0" w:firstLine="0"/>
      </w:pPr>
    </w:lvl>
    <w:lvl w:ilvl="2" w:tplc="02C6C9C8">
      <w:numFmt w:val="decimal"/>
      <w:lvlText w:val=""/>
      <w:lvlJc w:val="left"/>
      <w:pPr>
        <w:ind w:left="0" w:firstLine="0"/>
      </w:pPr>
    </w:lvl>
    <w:lvl w:ilvl="3" w:tplc="9FC4C222">
      <w:numFmt w:val="decimal"/>
      <w:lvlText w:val=""/>
      <w:lvlJc w:val="left"/>
      <w:pPr>
        <w:ind w:left="0" w:firstLine="0"/>
      </w:pPr>
    </w:lvl>
    <w:lvl w:ilvl="4" w:tplc="200A80B0">
      <w:numFmt w:val="decimal"/>
      <w:lvlText w:val=""/>
      <w:lvlJc w:val="left"/>
      <w:pPr>
        <w:ind w:left="0" w:firstLine="0"/>
      </w:pPr>
    </w:lvl>
    <w:lvl w:ilvl="5" w:tplc="8086001C">
      <w:numFmt w:val="decimal"/>
      <w:lvlText w:val=""/>
      <w:lvlJc w:val="left"/>
      <w:pPr>
        <w:ind w:left="0" w:firstLine="0"/>
      </w:pPr>
    </w:lvl>
    <w:lvl w:ilvl="6" w:tplc="9FA89720">
      <w:numFmt w:val="decimal"/>
      <w:lvlText w:val=""/>
      <w:lvlJc w:val="left"/>
      <w:pPr>
        <w:ind w:left="0" w:firstLine="0"/>
      </w:pPr>
    </w:lvl>
    <w:lvl w:ilvl="7" w:tplc="1F1A8CC8">
      <w:numFmt w:val="decimal"/>
      <w:lvlText w:val=""/>
      <w:lvlJc w:val="left"/>
      <w:pPr>
        <w:ind w:left="0" w:firstLine="0"/>
      </w:pPr>
    </w:lvl>
    <w:lvl w:ilvl="8" w:tplc="4F26F1E6">
      <w:numFmt w:val="decimal"/>
      <w:lvlText w:val=""/>
      <w:lvlJc w:val="left"/>
      <w:pPr>
        <w:ind w:left="0" w:firstLine="0"/>
      </w:pPr>
    </w:lvl>
  </w:abstractNum>
  <w:abstractNum w:abstractNumId="12">
    <w:nsid w:val="00004F41"/>
    <w:multiLevelType w:val="hybridMultilevel"/>
    <w:tmpl w:val="189C70B2"/>
    <w:lvl w:ilvl="0" w:tplc="E2DCA158">
      <w:start w:val="1"/>
      <w:numFmt w:val="bullet"/>
      <w:lvlText w:val="g"/>
      <w:lvlJc w:val="left"/>
      <w:pPr>
        <w:ind w:left="0" w:firstLine="0"/>
      </w:pPr>
    </w:lvl>
    <w:lvl w:ilvl="1" w:tplc="52448B7A">
      <w:numFmt w:val="decimal"/>
      <w:lvlText w:val=""/>
      <w:lvlJc w:val="left"/>
      <w:pPr>
        <w:ind w:left="0" w:firstLine="0"/>
      </w:pPr>
    </w:lvl>
    <w:lvl w:ilvl="2" w:tplc="48BCE200">
      <w:numFmt w:val="decimal"/>
      <w:lvlText w:val=""/>
      <w:lvlJc w:val="left"/>
      <w:pPr>
        <w:ind w:left="0" w:firstLine="0"/>
      </w:pPr>
    </w:lvl>
    <w:lvl w:ilvl="3" w:tplc="B39E6A20">
      <w:numFmt w:val="decimal"/>
      <w:lvlText w:val=""/>
      <w:lvlJc w:val="left"/>
      <w:pPr>
        <w:ind w:left="0" w:firstLine="0"/>
      </w:pPr>
    </w:lvl>
    <w:lvl w:ilvl="4" w:tplc="D17E7840">
      <w:numFmt w:val="decimal"/>
      <w:lvlText w:val=""/>
      <w:lvlJc w:val="left"/>
      <w:pPr>
        <w:ind w:left="0" w:firstLine="0"/>
      </w:pPr>
    </w:lvl>
    <w:lvl w:ilvl="5" w:tplc="923A5914">
      <w:numFmt w:val="decimal"/>
      <w:lvlText w:val=""/>
      <w:lvlJc w:val="left"/>
      <w:pPr>
        <w:ind w:left="0" w:firstLine="0"/>
      </w:pPr>
    </w:lvl>
    <w:lvl w:ilvl="6" w:tplc="D9A2A5B8">
      <w:numFmt w:val="decimal"/>
      <w:lvlText w:val=""/>
      <w:lvlJc w:val="left"/>
      <w:pPr>
        <w:ind w:left="0" w:firstLine="0"/>
      </w:pPr>
    </w:lvl>
    <w:lvl w:ilvl="7" w:tplc="25BAC552">
      <w:numFmt w:val="decimal"/>
      <w:lvlText w:val=""/>
      <w:lvlJc w:val="left"/>
      <w:pPr>
        <w:ind w:left="0" w:firstLine="0"/>
      </w:pPr>
    </w:lvl>
    <w:lvl w:ilvl="8" w:tplc="8D544D20">
      <w:numFmt w:val="decimal"/>
      <w:lvlText w:val=""/>
      <w:lvlJc w:val="left"/>
      <w:pPr>
        <w:ind w:left="0" w:firstLine="0"/>
      </w:pPr>
    </w:lvl>
  </w:abstractNum>
  <w:abstractNum w:abstractNumId="13">
    <w:nsid w:val="00007F63"/>
    <w:multiLevelType w:val="hybridMultilevel"/>
    <w:tmpl w:val="5AD4DE76"/>
    <w:lvl w:ilvl="0" w:tplc="DE8AFB1C">
      <w:start w:val="1"/>
      <w:numFmt w:val="bullet"/>
      <w:lvlText w:val="e"/>
      <w:lvlJc w:val="left"/>
      <w:pPr>
        <w:ind w:left="0" w:firstLine="0"/>
      </w:pPr>
    </w:lvl>
    <w:lvl w:ilvl="1" w:tplc="FEFCCD8C">
      <w:numFmt w:val="decimal"/>
      <w:lvlText w:val=""/>
      <w:lvlJc w:val="left"/>
      <w:pPr>
        <w:ind w:left="0" w:firstLine="0"/>
      </w:pPr>
    </w:lvl>
    <w:lvl w:ilvl="2" w:tplc="FD0E9762">
      <w:numFmt w:val="decimal"/>
      <w:lvlText w:val=""/>
      <w:lvlJc w:val="left"/>
      <w:pPr>
        <w:ind w:left="0" w:firstLine="0"/>
      </w:pPr>
    </w:lvl>
    <w:lvl w:ilvl="3" w:tplc="101EA766">
      <w:numFmt w:val="decimal"/>
      <w:lvlText w:val=""/>
      <w:lvlJc w:val="left"/>
      <w:pPr>
        <w:ind w:left="0" w:firstLine="0"/>
      </w:pPr>
    </w:lvl>
    <w:lvl w:ilvl="4" w:tplc="7E4802B6">
      <w:numFmt w:val="decimal"/>
      <w:lvlText w:val=""/>
      <w:lvlJc w:val="left"/>
      <w:pPr>
        <w:ind w:left="0" w:firstLine="0"/>
      </w:pPr>
    </w:lvl>
    <w:lvl w:ilvl="5" w:tplc="5B74C5CE">
      <w:numFmt w:val="decimal"/>
      <w:lvlText w:val=""/>
      <w:lvlJc w:val="left"/>
      <w:pPr>
        <w:ind w:left="0" w:firstLine="0"/>
      </w:pPr>
    </w:lvl>
    <w:lvl w:ilvl="6" w:tplc="0C1848D2">
      <w:numFmt w:val="decimal"/>
      <w:lvlText w:val=""/>
      <w:lvlJc w:val="left"/>
      <w:pPr>
        <w:ind w:left="0" w:firstLine="0"/>
      </w:pPr>
    </w:lvl>
    <w:lvl w:ilvl="7" w:tplc="F3FCB3B8">
      <w:numFmt w:val="decimal"/>
      <w:lvlText w:val=""/>
      <w:lvlJc w:val="left"/>
      <w:pPr>
        <w:ind w:left="0" w:firstLine="0"/>
      </w:pPr>
    </w:lvl>
    <w:lvl w:ilvl="8" w:tplc="3F7CFE40">
      <w:numFmt w:val="decimal"/>
      <w:lvlText w:val=""/>
      <w:lvlJc w:val="left"/>
      <w:pPr>
        <w:ind w:left="0" w:firstLine="0"/>
      </w:pPr>
    </w:lvl>
  </w:abstractNum>
  <w:abstractNum w:abstractNumId="14">
    <w:nsid w:val="00E868AC"/>
    <w:multiLevelType w:val="multilevel"/>
    <w:tmpl w:val="AEAC6816"/>
    <w:lvl w:ilvl="0">
      <w:start w:val="1"/>
      <w:numFmt w:val="decimal"/>
      <w:lvlText w:val="%1."/>
      <w:lvlJc w:val="left"/>
      <w:pPr>
        <w:tabs>
          <w:tab w:val="num" w:pos="720"/>
        </w:tabs>
        <w:ind w:left="720" w:hanging="360"/>
      </w:pPr>
    </w:lvl>
    <w:lvl w:ilvl="1">
      <w:start w:val="1"/>
      <w:numFmt w:val="bullet"/>
      <w:lvlText w:val="o"/>
      <w:lvlJc w:val="left"/>
      <w:pPr>
        <w:ind w:left="360" w:hanging="360"/>
      </w:pPr>
      <w:rPr>
        <w:rFonts w:ascii="Courier New" w:hAnsi="Courier New"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174727A"/>
    <w:multiLevelType w:val="hybridMultilevel"/>
    <w:tmpl w:val="206E8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95354E1"/>
    <w:multiLevelType w:val="multilevel"/>
    <w:tmpl w:val="23DAE9AC"/>
    <w:lvl w:ilvl="0">
      <w:start w:val="1"/>
      <w:numFmt w:val="bullet"/>
      <w:lvlText w:val="□"/>
      <w:lvlJc w:val="left"/>
      <w:pPr>
        <w:tabs>
          <w:tab w:val="num" w:pos="720"/>
        </w:tabs>
        <w:ind w:left="720" w:hanging="360"/>
      </w:pPr>
      <w:rPr>
        <w:rFonts w:ascii="Calibri" w:hAnsi="Calibri"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AA63591"/>
    <w:multiLevelType w:val="multilevel"/>
    <w:tmpl w:val="611C0D5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0E428EA"/>
    <w:multiLevelType w:val="multilevel"/>
    <w:tmpl w:val="D5B87A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19C398A"/>
    <w:multiLevelType w:val="multilevel"/>
    <w:tmpl w:val="3D601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A17C8F"/>
    <w:multiLevelType w:val="multilevel"/>
    <w:tmpl w:val="BFACA32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88661F"/>
    <w:multiLevelType w:val="multilevel"/>
    <w:tmpl w:val="15ACBD2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61E5BBF"/>
    <w:multiLevelType w:val="hybridMultilevel"/>
    <w:tmpl w:val="F6AA7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FC5D0F"/>
    <w:multiLevelType w:val="multilevel"/>
    <w:tmpl w:val="B148C7FC"/>
    <w:lvl w:ilvl="0">
      <w:start w:val="1"/>
      <w:numFmt w:val="bullet"/>
      <w:lvlText w:val="□"/>
      <w:lvlJc w:val="left"/>
      <w:pPr>
        <w:tabs>
          <w:tab w:val="num" w:pos="720"/>
        </w:tabs>
        <w:ind w:left="720" w:hanging="360"/>
      </w:pPr>
      <w:rPr>
        <w:rFonts w:ascii="Calibri" w:hAnsi="Calibri"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6D7F3F"/>
    <w:multiLevelType w:val="multilevel"/>
    <w:tmpl w:val="15ACBD2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31E21A0"/>
    <w:multiLevelType w:val="multilevel"/>
    <w:tmpl w:val="47B6728A"/>
    <w:lvl w:ilvl="0">
      <w:start w:val="1"/>
      <w:numFmt w:val="decimal"/>
      <w:lvlText w:val="%1."/>
      <w:lvlJc w:val="left"/>
      <w:pPr>
        <w:tabs>
          <w:tab w:val="num" w:pos="720"/>
        </w:tabs>
        <w:ind w:left="720" w:hanging="360"/>
      </w:pPr>
    </w:lvl>
    <w:lvl w:ilvl="1">
      <w:start w:val="1"/>
      <w:numFmt w:val="bullet"/>
      <w:lvlText w:val="o"/>
      <w:lvlJc w:val="left"/>
      <w:pPr>
        <w:ind w:left="360" w:hanging="360"/>
      </w:pPr>
      <w:rPr>
        <w:rFonts w:ascii="Courier New" w:hAnsi="Courier New" w:cs="Symbol" w:hint="default"/>
      </w:rPr>
    </w:lvl>
    <w:lvl w:ilvl="2">
      <w:start w:val="1"/>
      <w:numFmt w:val="bullet"/>
      <w:lvlText w:val="o"/>
      <w:lvlJc w:val="left"/>
      <w:pPr>
        <w:ind w:left="2160" w:hanging="360"/>
      </w:pPr>
      <w:rPr>
        <w:rFonts w:ascii="Courier New" w:hAnsi="Courier New" w:cs="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B356851"/>
    <w:multiLevelType w:val="multilevel"/>
    <w:tmpl w:val="5B24DB06"/>
    <w:lvl w:ilvl="0">
      <w:start w:val="1"/>
      <w:numFmt w:val="decimal"/>
      <w:lvlText w:val="%1."/>
      <w:lvlJc w:val="left"/>
      <w:pPr>
        <w:tabs>
          <w:tab w:val="num" w:pos="720"/>
        </w:tabs>
        <w:ind w:left="720" w:hanging="360"/>
      </w:pPr>
    </w:lvl>
    <w:lvl w:ilvl="1">
      <w:start w:val="1"/>
      <w:numFmt w:val="bullet"/>
      <w:lvlText w:val=""/>
      <w:lvlJc w:val="left"/>
      <w:pPr>
        <w:ind w:left="36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01A1546"/>
    <w:multiLevelType w:val="multilevel"/>
    <w:tmpl w:val="B148C7FC"/>
    <w:lvl w:ilvl="0">
      <w:start w:val="1"/>
      <w:numFmt w:val="bullet"/>
      <w:lvlText w:val="□"/>
      <w:lvlJc w:val="left"/>
      <w:pPr>
        <w:tabs>
          <w:tab w:val="num" w:pos="720"/>
        </w:tabs>
        <w:ind w:left="720" w:hanging="360"/>
      </w:pPr>
      <w:rPr>
        <w:rFonts w:ascii="Calibri" w:hAnsi="Calibri"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0"/>
  </w:num>
  <w:num w:numId="3">
    <w:abstractNumId w:val="27"/>
  </w:num>
  <w:num w:numId="4">
    <w:abstractNumId w:val="18"/>
  </w:num>
  <w:num w:numId="5">
    <w:abstractNumId w:val="18"/>
    <w:lvlOverride w:ilvl="0">
      <w:lvl w:ilvl="0">
        <w:numFmt w:val="decimal"/>
        <w:lvlText w:val=""/>
        <w:lvlJc w:val="left"/>
      </w:lvl>
    </w:lvlOverride>
    <w:lvlOverride w:ilvl="1">
      <w:lvl w:ilvl="1">
        <w:numFmt w:val="lowerLetter"/>
        <w:lvlText w:val="%2."/>
        <w:lvlJc w:val="left"/>
      </w:lvl>
    </w:lvlOverride>
  </w:num>
  <w:num w:numId="6">
    <w:abstractNumId w:val="18"/>
    <w:lvlOverride w:ilvl="0">
      <w:lvl w:ilvl="0">
        <w:numFmt w:val="decimal"/>
        <w:lvlText w:val=""/>
        <w:lvlJc w:val="left"/>
      </w:lvl>
    </w:lvlOverride>
    <w:lvlOverride w:ilvl="1">
      <w:lvl w:ilvl="1">
        <w:numFmt w:val="lowerLetter"/>
        <w:lvlText w:val="%2."/>
        <w:lvlJc w:val="left"/>
      </w:lvl>
    </w:lvlOverride>
  </w:num>
  <w:num w:numId="7">
    <w:abstractNumId w:val="18"/>
    <w:lvlOverride w:ilvl="0">
      <w:lvl w:ilvl="0">
        <w:numFmt w:val="decimal"/>
        <w:lvlText w:val=""/>
        <w:lvlJc w:val="left"/>
      </w:lvl>
    </w:lvlOverride>
    <w:lvlOverride w:ilvl="1">
      <w:lvl w:ilvl="1">
        <w:start w:val="1"/>
        <w:numFmt w:val="lowerLetter"/>
        <w:lvlText w:val="%2."/>
        <w:lvlJc w:val="left"/>
        <w:rPr>
          <w:rFonts w:ascii="Arial" w:eastAsia="Times New Roman" w:hAnsi="Arial" w:cs="Courier New"/>
        </w:rPr>
      </w:lvl>
    </w:lvlOverride>
  </w:num>
  <w:num w:numId="8">
    <w:abstractNumId w:val="22"/>
  </w:num>
  <w:num w:numId="9">
    <w:abstractNumId w:val="15"/>
  </w:num>
  <w:num w:numId="10">
    <w:abstractNumId w:val="26"/>
  </w:num>
  <w:num w:numId="11">
    <w:abstractNumId w:val="14"/>
  </w:num>
  <w:num w:numId="12">
    <w:abstractNumId w:val="25"/>
  </w:num>
  <w:num w:numId="13">
    <w:abstractNumId w:val="24"/>
  </w:num>
  <w:num w:numId="14">
    <w:abstractNumId w:val="17"/>
  </w:num>
  <w:num w:numId="15">
    <w:abstractNumId w:val="21"/>
  </w:num>
  <w:num w:numId="16">
    <w:abstractNumId w:val="23"/>
  </w:num>
  <w:num w:numId="17">
    <w:abstractNumId w:val="16"/>
  </w:num>
  <w:num w:numId="18">
    <w:abstractNumId w:val="1"/>
  </w:num>
  <w:num w:numId="19">
    <w:abstractNumId w:val="0"/>
  </w:num>
  <w:num w:numId="20">
    <w:abstractNumId w:val="5"/>
    <w:lvlOverride w:ilvl="0"/>
    <w:lvlOverride w:ilvl="1"/>
    <w:lvlOverride w:ilvl="2"/>
    <w:lvlOverride w:ilvl="3"/>
    <w:lvlOverride w:ilvl="4"/>
    <w:lvlOverride w:ilvl="5"/>
    <w:lvlOverride w:ilvl="6"/>
    <w:lvlOverride w:ilvl="7"/>
    <w:lvlOverride w:ilvl="8"/>
  </w:num>
  <w:num w:numId="21">
    <w:abstractNumId w:val="9"/>
    <w:lvlOverride w:ilvl="0"/>
    <w:lvlOverride w:ilvl="1"/>
    <w:lvlOverride w:ilvl="2"/>
    <w:lvlOverride w:ilvl="3"/>
    <w:lvlOverride w:ilvl="4"/>
    <w:lvlOverride w:ilvl="5"/>
    <w:lvlOverride w:ilvl="6"/>
    <w:lvlOverride w:ilvl="7"/>
    <w:lvlOverride w:ilvl="8"/>
  </w:num>
  <w:num w:numId="22">
    <w:abstractNumId w:val="11"/>
    <w:lvlOverride w:ilvl="0"/>
    <w:lvlOverride w:ilvl="1"/>
    <w:lvlOverride w:ilvl="2"/>
    <w:lvlOverride w:ilvl="3"/>
    <w:lvlOverride w:ilvl="4"/>
    <w:lvlOverride w:ilvl="5"/>
    <w:lvlOverride w:ilvl="6"/>
    <w:lvlOverride w:ilvl="7"/>
    <w:lvlOverride w:ilvl="8"/>
  </w:num>
  <w:num w:numId="23">
    <w:abstractNumId w:val="2"/>
    <w:lvlOverride w:ilvl="0">
      <w:startOverride w:val="3"/>
    </w:lvlOverride>
    <w:lvlOverride w:ilvl="1"/>
    <w:lvlOverride w:ilvl="2"/>
    <w:lvlOverride w:ilvl="3"/>
    <w:lvlOverride w:ilvl="4"/>
    <w:lvlOverride w:ilvl="5"/>
    <w:lvlOverride w:ilvl="6"/>
    <w:lvlOverride w:ilvl="7"/>
    <w:lvlOverride w:ilvl="8"/>
  </w:num>
  <w:num w:numId="24">
    <w:abstractNumId w:val="13"/>
    <w:lvlOverride w:ilvl="0"/>
    <w:lvlOverride w:ilvl="1"/>
    <w:lvlOverride w:ilvl="2"/>
    <w:lvlOverride w:ilvl="3"/>
    <w:lvlOverride w:ilvl="4"/>
    <w:lvlOverride w:ilvl="5"/>
    <w:lvlOverride w:ilvl="6"/>
    <w:lvlOverride w:ilvl="7"/>
    <w:lvlOverride w:ilvl="8"/>
  </w:num>
  <w:num w:numId="25">
    <w:abstractNumId w:val="3"/>
    <w:lvlOverride w:ilvl="0"/>
    <w:lvlOverride w:ilvl="1"/>
    <w:lvlOverride w:ilvl="2"/>
    <w:lvlOverride w:ilvl="3"/>
    <w:lvlOverride w:ilvl="4"/>
    <w:lvlOverride w:ilvl="5"/>
    <w:lvlOverride w:ilvl="6"/>
    <w:lvlOverride w:ilvl="7"/>
    <w:lvlOverride w:ilvl="8"/>
  </w:num>
  <w:num w:numId="26">
    <w:abstractNumId w:val="12"/>
    <w:lvlOverride w:ilvl="0"/>
    <w:lvlOverride w:ilvl="1"/>
    <w:lvlOverride w:ilvl="2"/>
    <w:lvlOverride w:ilvl="3"/>
    <w:lvlOverride w:ilvl="4"/>
    <w:lvlOverride w:ilvl="5"/>
    <w:lvlOverride w:ilvl="6"/>
    <w:lvlOverride w:ilvl="7"/>
    <w:lvlOverride w:ilvl="8"/>
  </w:num>
  <w:num w:numId="27">
    <w:abstractNumId w:val="8"/>
    <w:lvlOverride w:ilvl="0">
      <w:startOverride w:val="6"/>
    </w:lvlOverride>
    <w:lvlOverride w:ilvl="1"/>
    <w:lvlOverride w:ilvl="2"/>
    <w:lvlOverride w:ilvl="3"/>
    <w:lvlOverride w:ilvl="4"/>
    <w:lvlOverride w:ilvl="5"/>
    <w:lvlOverride w:ilvl="6"/>
    <w:lvlOverride w:ilvl="7"/>
    <w:lvlOverride w:ilvl="8"/>
  </w:num>
  <w:num w:numId="28">
    <w:abstractNumId w:val="4"/>
    <w:lvlOverride w:ilvl="0">
      <w:startOverride w:val="7"/>
    </w:lvlOverride>
    <w:lvlOverride w:ilvl="1">
      <w:startOverride w:val="1"/>
    </w:lvlOverride>
    <w:lvlOverride w:ilvl="2"/>
    <w:lvlOverride w:ilvl="3"/>
    <w:lvlOverride w:ilvl="4"/>
    <w:lvlOverride w:ilvl="5"/>
    <w:lvlOverride w:ilvl="6"/>
    <w:lvlOverride w:ilvl="7"/>
    <w:lvlOverride w:ilvl="8"/>
  </w:num>
  <w:num w:numId="29">
    <w:abstractNumId w:val="7"/>
    <w:lvlOverride w:ilvl="0">
      <w:startOverride w:val="2"/>
    </w:lvlOverride>
    <w:lvlOverride w:ilvl="1"/>
    <w:lvlOverride w:ilvl="2"/>
    <w:lvlOverride w:ilvl="3"/>
    <w:lvlOverride w:ilvl="4"/>
    <w:lvlOverride w:ilvl="5"/>
    <w:lvlOverride w:ilvl="6"/>
    <w:lvlOverride w:ilvl="7"/>
    <w:lvlOverride w:ilvl="8"/>
  </w:num>
  <w:num w:numId="30">
    <w:abstractNumId w:val="10"/>
    <w:lvlOverride w:ilvl="0">
      <w:startOverride w:val="6"/>
    </w:lvlOverride>
    <w:lvlOverride w:ilvl="1"/>
    <w:lvlOverride w:ilvl="2"/>
    <w:lvlOverride w:ilvl="3"/>
    <w:lvlOverride w:ilvl="4"/>
    <w:lvlOverride w:ilvl="5"/>
    <w:lvlOverride w:ilvl="6"/>
    <w:lvlOverride w:ilvl="7"/>
    <w:lvlOverride w:ilvl="8"/>
  </w:num>
  <w:num w:numId="31">
    <w:abstractNumId w:val="6"/>
    <w:lvlOverride w:ilvl="0">
      <w:startOverride w:val="3"/>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3EB"/>
    <w:rsid w:val="00017725"/>
    <w:rsid w:val="00073EB8"/>
    <w:rsid w:val="00080478"/>
    <w:rsid w:val="001627C2"/>
    <w:rsid w:val="001D3E79"/>
    <w:rsid w:val="001E2E8A"/>
    <w:rsid w:val="002A73EB"/>
    <w:rsid w:val="002D23EE"/>
    <w:rsid w:val="002E5918"/>
    <w:rsid w:val="00340699"/>
    <w:rsid w:val="0034069C"/>
    <w:rsid w:val="003647BB"/>
    <w:rsid w:val="00414092"/>
    <w:rsid w:val="0042448C"/>
    <w:rsid w:val="00424E4F"/>
    <w:rsid w:val="004D4F7B"/>
    <w:rsid w:val="004E6F3C"/>
    <w:rsid w:val="004F4F58"/>
    <w:rsid w:val="004F6EE4"/>
    <w:rsid w:val="0050743B"/>
    <w:rsid w:val="005D4F4B"/>
    <w:rsid w:val="0067051C"/>
    <w:rsid w:val="00710724"/>
    <w:rsid w:val="007515D7"/>
    <w:rsid w:val="00817B4E"/>
    <w:rsid w:val="00834C6A"/>
    <w:rsid w:val="00863BF4"/>
    <w:rsid w:val="00871502"/>
    <w:rsid w:val="008A7BCF"/>
    <w:rsid w:val="008D1CFB"/>
    <w:rsid w:val="00932501"/>
    <w:rsid w:val="00965D7C"/>
    <w:rsid w:val="00AA6EAC"/>
    <w:rsid w:val="00AE7073"/>
    <w:rsid w:val="00B31E1D"/>
    <w:rsid w:val="00B50506"/>
    <w:rsid w:val="00BF1BA9"/>
    <w:rsid w:val="00C16371"/>
    <w:rsid w:val="00C3790E"/>
    <w:rsid w:val="00C54604"/>
    <w:rsid w:val="00CD5D87"/>
    <w:rsid w:val="00D26B28"/>
    <w:rsid w:val="00E53835"/>
    <w:rsid w:val="00E947FD"/>
    <w:rsid w:val="00F035A0"/>
    <w:rsid w:val="00FE09D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B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43B"/>
    <w:pPr>
      <w:spacing w:line="259" w:lineRule="auto"/>
    </w:pPr>
    <w:rPr>
      <w:color w:val="26355C" w:themeColor="text1"/>
      <w:lang w:val="en-US"/>
    </w:rPr>
  </w:style>
  <w:style w:type="paragraph" w:styleId="Heading1">
    <w:name w:val="heading 1"/>
    <w:basedOn w:val="Normal"/>
    <w:next w:val="Normal"/>
    <w:link w:val="Heading1Char"/>
    <w:uiPriority w:val="9"/>
    <w:qFormat/>
    <w:rsid w:val="00932501"/>
    <w:pPr>
      <w:keepNext/>
      <w:keepLines/>
      <w:pBdr>
        <w:top w:val="single" w:sz="18" w:space="1" w:color="EFD400" w:themeColor="accent3"/>
        <w:left w:val="single" w:sz="18" w:space="4" w:color="EFD400" w:themeColor="accent3"/>
      </w:pBdr>
      <w:spacing w:before="300" w:after="60"/>
      <w:outlineLvl w:val="0"/>
    </w:pPr>
    <w:rPr>
      <w:rFonts w:asciiTheme="majorHAnsi" w:eastAsiaTheme="majorEastAsia" w:hAnsiTheme="majorHAnsi" w:cstheme="majorBidi"/>
      <w:bCs/>
      <w:color w:val="3F7700" w:themeColor="accent1" w:themeShade="B5"/>
      <w:spacing w:val="-5"/>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069C"/>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rsid w:val="0034069C"/>
    <w:pPr>
      <w:ind w:left="720"/>
      <w:contextualSpacing/>
    </w:pPr>
  </w:style>
  <w:style w:type="paragraph" w:styleId="Title">
    <w:name w:val="Title"/>
    <w:basedOn w:val="Normal"/>
    <w:next w:val="Normal"/>
    <w:link w:val="TitleChar"/>
    <w:uiPriority w:val="10"/>
    <w:qFormat/>
    <w:rsid w:val="004D4F7B"/>
    <w:pPr>
      <w:spacing w:after="1280"/>
      <w:ind w:right="3780"/>
      <w:contextualSpacing/>
    </w:pPr>
    <w:rPr>
      <w:rFonts w:asciiTheme="majorHAnsi" w:eastAsiaTheme="majorEastAsia" w:hAnsiTheme="majorHAnsi" w:cstheme="majorBidi"/>
      <w:noProof/>
      <w:color w:val="FFFFFF" w:themeColor="background1"/>
      <w:spacing w:val="-6"/>
      <w:kern w:val="28"/>
      <w:sz w:val="41"/>
      <w:szCs w:val="28"/>
    </w:rPr>
  </w:style>
  <w:style w:type="character" w:customStyle="1" w:styleId="TitleChar">
    <w:name w:val="Title Char"/>
    <w:basedOn w:val="DefaultParagraphFont"/>
    <w:link w:val="Title"/>
    <w:uiPriority w:val="10"/>
    <w:rsid w:val="004D4F7B"/>
    <w:rPr>
      <w:rFonts w:asciiTheme="majorHAnsi" w:eastAsiaTheme="majorEastAsia" w:hAnsiTheme="majorHAnsi" w:cstheme="majorBidi"/>
      <w:noProof/>
      <w:color w:val="FFFFFF" w:themeColor="background1"/>
      <w:spacing w:val="-6"/>
      <w:kern w:val="28"/>
      <w:sz w:val="41"/>
      <w:szCs w:val="28"/>
      <w:lang w:val="en-US"/>
    </w:rPr>
  </w:style>
  <w:style w:type="character" w:customStyle="1" w:styleId="Heading1Char">
    <w:name w:val="Heading 1 Char"/>
    <w:basedOn w:val="DefaultParagraphFont"/>
    <w:link w:val="Heading1"/>
    <w:uiPriority w:val="9"/>
    <w:rsid w:val="00932501"/>
    <w:rPr>
      <w:rFonts w:asciiTheme="majorHAnsi" w:eastAsiaTheme="majorEastAsia" w:hAnsiTheme="majorHAnsi" w:cstheme="majorBidi"/>
      <w:bCs/>
      <w:color w:val="3F7700" w:themeColor="accent1" w:themeShade="B5"/>
      <w:spacing w:val="-5"/>
      <w:sz w:val="30"/>
      <w:szCs w:val="32"/>
      <w:lang w:val="en-US"/>
    </w:rPr>
  </w:style>
  <w:style w:type="paragraph" w:customStyle="1" w:styleId="tagline">
    <w:name w:val="tagline"/>
    <w:rsid w:val="00017725"/>
    <w:pPr>
      <w:spacing w:after="1000"/>
      <w:ind w:right="3780"/>
    </w:pPr>
    <w:rPr>
      <w:rFonts w:asciiTheme="majorHAnsi" w:eastAsiaTheme="majorEastAsia" w:hAnsiTheme="majorHAnsi" w:cstheme="majorBidi"/>
      <w:bCs/>
      <w:i/>
      <w:color w:val="FFFFFF" w:themeColor="background1"/>
      <w:sz w:val="36"/>
      <w:szCs w:val="32"/>
      <w:lang w:val="en-US"/>
    </w:rPr>
  </w:style>
  <w:style w:type="paragraph" w:customStyle="1" w:styleId="checkboxindent">
    <w:name w:val="checkbox indent"/>
    <w:basedOn w:val="Normal"/>
    <w:qFormat/>
    <w:rsid w:val="004F4F58"/>
    <w:pPr>
      <w:spacing w:line="250" w:lineRule="auto"/>
      <w:ind w:left="357" w:hanging="357"/>
    </w:pPr>
  </w:style>
  <w:style w:type="paragraph" w:styleId="Header">
    <w:name w:val="header"/>
    <w:basedOn w:val="Normal"/>
    <w:link w:val="HeaderChar"/>
    <w:unhideWhenUsed/>
    <w:rsid w:val="00834C6A"/>
    <w:pPr>
      <w:tabs>
        <w:tab w:val="center" w:pos="4513"/>
        <w:tab w:val="right" w:pos="9026"/>
      </w:tabs>
      <w:spacing w:line="240" w:lineRule="auto"/>
    </w:pPr>
  </w:style>
  <w:style w:type="character" w:customStyle="1" w:styleId="HeaderChar">
    <w:name w:val="Header Char"/>
    <w:basedOn w:val="DefaultParagraphFont"/>
    <w:link w:val="Header"/>
    <w:rsid w:val="00834C6A"/>
    <w:rPr>
      <w:color w:val="26355C" w:themeColor="text1"/>
      <w:lang w:val="en-US"/>
    </w:rPr>
  </w:style>
  <w:style w:type="paragraph" w:styleId="Footer">
    <w:name w:val="footer"/>
    <w:basedOn w:val="Normal"/>
    <w:link w:val="FooterChar"/>
    <w:unhideWhenUsed/>
    <w:rsid w:val="00834C6A"/>
    <w:pPr>
      <w:tabs>
        <w:tab w:val="center" w:pos="4513"/>
        <w:tab w:val="right" w:pos="9026"/>
      </w:tabs>
      <w:spacing w:line="240" w:lineRule="auto"/>
    </w:pPr>
  </w:style>
  <w:style w:type="character" w:customStyle="1" w:styleId="FooterChar">
    <w:name w:val="Footer Char"/>
    <w:basedOn w:val="DefaultParagraphFont"/>
    <w:link w:val="Footer"/>
    <w:rsid w:val="00834C6A"/>
    <w:rPr>
      <w:color w:val="26355C" w:themeColor="tex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240320">
      <w:bodyDiv w:val="1"/>
      <w:marLeft w:val="0"/>
      <w:marRight w:val="0"/>
      <w:marTop w:val="0"/>
      <w:marBottom w:val="0"/>
      <w:divBdr>
        <w:top w:val="none" w:sz="0" w:space="0" w:color="auto"/>
        <w:left w:val="none" w:sz="0" w:space="0" w:color="auto"/>
        <w:bottom w:val="none" w:sz="0" w:space="0" w:color="auto"/>
        <w:right w:val="none" w:sz="0" w:space="0" w:color="auto"/>
      </w:divBdr>
    </w:div>
    <w:div w:id="1525828728">
      <w:bodyDiv w:val="1"/>
      <w:marLeft w:val="0"/>
      <w:marRight w:val="0"/>
      <w:marTop w:val="0"/>
      <w:marBottom w:val="0"/>
      <w:divBdr>
        <w:top w:val="none" w:sz="0" w:space="0" w:color="auto"/>
        <w:left w:val="none" w:sz="0" w:space="0" w:color="auto"/>
        <w:bottom w:val="none" w:sz="0" w:space="0" w:color="auto"/>
        <w:right w:val="none" w:sz="0" w:space="0" w:color="auto"/>
      </w:divBdr>
    </w:div>
    <w:div w:id="1824203591">
      <w:bodyDiv w:val="1"/>
      <w:marLeft w:val="0"/>
      <w:marRight w:val="0"/>
      <w:marTop w:val="0"/>
      <w:marBottom w:val="0"/>
      <w:divBdr>
        <w:top w:val="none" w:sz="0" w:space="0" w:color="auto"/>
        <w:left w:val="none" w:sz="0" w:space="0" w:color="auto"/>
        <w:bottom w:val="none" w:sz="0" w:space="0" w:color="auto"/>
        <w:right w:val="none" w:sz="0" w:space="0" w:color="auto"/>
      </w:divBdr>
    </w:div>
    <w:div w:id="213903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haela\AppData\Roaming\Microsoft\Templates\Cooking%20basics%20checklist.dotx" TargetMode="External"/></Relationships>
</file>

<file path=word/theme/theme1.xml><?xml version="1.0" encoding="utf-8"?>
<a:theme xmlns:a="http://schemas.openxmlformats.org/drawingml/2006/main" name="Office Theme">
  <a:themeElements>
    <a:clrScheme name="Custom 304">
      <a:dk1>
        <a:srgbClr val="26355C"/>
      </a:dk1>
      <a:lt1>
        <a:sysClr val="window" lastClr="FFFFFF"/>
      </a:lt1>
      <a:dk2>
        <a:srgbClr val="26355C"/>
      </a:dk2>
      <a:lt2>
        <a:srgbClr val="EBEBEB"/>
      </a:lt2>
      <a:accent1>
        <a:srgbClr val="5AA900"/>
      </a:accent1>
      <a:accent2>
        <a:srgbClr val="F03C01"/>
      </a:accent2>
      <a:accent3>
        <a:srgbClr val="EFD400"/>
      </a:accent3>
      <a:accent4>
        <a:srgbClr val="086200"/>
      </a:accent4>
      <a:accent5>
        <a:srgbClr val="452F84"/>
      </a:accent5>
      <a:accent6>
        <a:srgbClr val="FD8024"/>
      </a:accent6>
      <a:hlink>
        <a:srgbClr val="385191"/>
      </a:hlink>
      <a:folHlink>
        <a:srgbClr val="385191"/>
      </a:folHlink>
    </a:clrScheme>
    <a:fontScheme name="Sky">
      <a:majorFont>
        <a:latin typeface="Arial Rounded MT Bold"/>
        <a:ea typeface=""/>
        <a:cs typeface=""/>
        <a:font script="Jpan" typeface="ＭＳ Ｐゴシック"/>
      </a:majorFont>
      <a:minorFont>
        <a:latin typeface="Arial Rounded MT Bold"/>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3974DBC-91B0-4131-981E-AF1AD2A5B3D4}">
  <ds:schemaRefs>
    <ds:schemaRef ds:uri="http://schemas.microsoft.com/sharepoint/v3/contenttype/forms"/>
  </ds:schemaRefs>
</ds:datastoreItem>
</file>

<file path=customXml/itemProps2.xml><?xml version="1.0" encoding="utf-8"?>
<ds:datastoreItem xmlns:ds="http://schemas.openxmlformats.org/officeDocument/2006/customXml" ds:itemID="{A8456714-9BD1-4493-B49A-32359A0ED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6ED36-95CA-4521-9949-4689D585305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Cooking basics checklist</Template>
  <TotalTime>0</TotalTime>
  <Pages>4</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2020-03-30T18:27:00Z</dcterms:created>
  <dcterms:modified xsi:type="dcterms:W3CDTF">2020-03-30T18:38:00Z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