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DA" w:rsidRPr="00E57F24" w:rsidRDefault="004F6EE4" w:rsidP="00697EDA">
      <w:pPr>
        <w:pStyle w:val="Title"/>
        <w:rPr>
          <w:rFonts w:ascii="Times New Roman" w:hAnsi="Times New Roman" w:cs="Times New Roman"/>
          <w:b/>
          <w:sz w:val="24"/>
          <w:szCs w:val="24"/>
        </w:rPr>
      </w:pPr>
      <w:r w:rsidRPr="00E57F24">
        <w:rPr>
          <w:rFonts w:ascii="Times New Roman" w:hAnsi="Times New Roman" w:cs="Times New Roman"/>
          <w:b/>
          <w:i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0C0C604C" wp14:editId="51D6F07E">
                <wp:simplePos x="0" y="0"/>
                <wp:positionH relativeFrom="page">
                  <wp:posOffset>-1371600</wp:posOffset>
                </wp:positionH>
                <wp:positionV relativeFrom="page">
                  <wp:posOffset>63500</wp:posOffset>
                </wp:positionV>
                <wp:extent cx="9258300" cy="1371600"/>
                <wp:effectExtent l="114300" t="57150" r="76200" b="76200"/>
                <wp:wrapNone/>
                <wp:docPr id="1" name="Group 20" title="Banner with stirfry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tangle 21" descr="stirfry.jpg" title="Stirfry photo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EDA" w:rsidRPr="00697EDA" w:rsidRDefault="00697EDA" w:rsidP="00697EDA">
                              <w:pPr>
                                <w:pStyle w:val="Heading2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697EDA">
                                <w:rPr>
                                  <w:sz w:val="48"/>
                                  <w:szCs w:val="48"/>
                                </w:rPr>
                                <w:t>Unit 6</w:t>
                              </w:r>
                            </w:p>
                            <w:p w:rsidR="00697EDA" w:rsidRPr="00697EDA" w:rsidRDefault="00697EDA" w:rsidP="00697EDA">
                              <w:pPr>
                                <w:spacing w:before="6"/>
                                <w:ind w:left="837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697EDA">
                                <w:rPr>
                                  <w:b/>
                                  <w:sz w:val="48"/>
                                  <w:szCs w:val="48"/>
                                </w:rPr>
                                <w:t>Food and Meals</w:t>
                              </w:r>
                            </w:p>
                            <w:p w:rsidR="00697EDA" w:rsidRDefault="00697EDA" w:rsidP="00697E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604C" id="Group 20" o:spid="_x0000_s1026" alt="Title: Banner with stirfry photo" style="position:absolute;margin-left:-108pt;margin-top:5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HCAAAEsAAAAAcAcwB0AGkAcgBmAHIAeQAAAAEA&#10;AAAAAAAAAAAAAAAAAAAAAAAAAQAAAAAAAAAAAAAEsAAAAcIAAAAAAAAAAAAAAAAAAAAAAQAAAAAA&#10;AAAAAAAAAAAAAAAAAAAQAAAAAQAAAAAAAG51bGwAAAACAAAABmJvdW5kc09iamMAAAABAAAAAAAA&#10;UmN0MQAAAAQAAAAAVG9wIGxvbmcAAAAAAAAAAExlZnRsb25nAAAAAAAAAABCdG9tbG9uZwAAAcIA&#10;AAAAUmdodGxvbmcAAAS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HCAAAAAFJnaHRsb25nAAAE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FEUAAAABAAAAoAAA&#10;ADwAAAHgAABwgAAAFCkAGAAB/9j/7QAMQWRvYmVfQ00AAf/uAA5BZG9iZQBkgAAAAAH/2wCEAAwI&#10;CAgJCAwJCQwRCwoLERUPDAwPFRgTExUTExgRDAwMDAwMEQwMDAwMDAwMDAwMDAwMDAwMDAwMDAwM&#10;DAwMDAwBDQsLDQ4NEA4OEBQODg4UFA4ODg4UEQwMDAwMEREMDAwMDAwRDAwMDAwMDAwMDAwMDAwM&#10;DAwMDAwMDAwMDAwMDP/AABEIADw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">
                <v:rect id="Rectangle 21" o:spid="_x0000_s1027" alt="stirfry.jpg" style="position:absolute;left:6660;top:360;width:57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7/8EA&#10;AADaAAAADwAAAGRycy9kb3ducmV2LnhtbESPQYvCMBSE74L/ITxhb5quh0WqUWSXXQQV1Kp4fDTP&#10;tmzzUpqo8d8bQfA4zMw3zGQWTC2u1LrKsoLPQQKCOLe64kLBPvvtj0A4j6yxtkwK7uRgNu12Jphq&#10;e+MtXXe+EBHCLkUFpfdNKqXLSzLoBrYhjt7ZtgZ9lG0hdYu3CDe1HCbJlzRYcVwosaHvkvL/3cUo&#10;CKv1xrqLXy3/whF/3Nxm2eGk1EcvzMcgPAX/Dr/aC61gCM8r8Qb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u//BAAAA2gAAAA8AAAAAAAAAAAAAAAAAmAIAAGRycy9kb3du&#10;cmV2LnhtbFBLBQYAAAAABAAEAPUAAACGAwAAAAA=&#10;" strokecolor="#086200 [3207]" strokeweight="10pt">
                  <v:fill r:id="rId11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2" o:spid="_x0000_s1028" type="#_x0000_t7" style="position:absolute;left:-2160;top:360;width:10417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cmcEA&#10;AADaAAAADwAAAGRycy9kb3ducmV2LnhtbESPQWsCMRSE7wX/Q3hCbzVrW0pdjSILguCpdqvXx+aZ&#10;XUxeliRd13/fFAo9DjPzDbPajM6KgULsPCuYzwoQxI3XHRsF9efu6R1ETMgarWdScKcIm/XkYYWl&#10;9jf+oOGYjMgQjiUqaFPqSylj05LDOPM9cfYuPjhMWQYjdcBbhjsrn4viTTrsOC+02FPVUnM9fjsF&#10;dqgq8+q/6jOb8WIX7hQO9Umpx+m4XYJINKb/8F97rxW8wO+Vf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1nJnBAAAA2gAAAA8AAAAAAAAAAAAAAAAAmAIAAGRycy9kb3du&#10;cmV2LnhtbFBLBQYAAAAABAAEAPUAAACGAwAAAAA=&#10;" adj="2895" fillcolor="#5aa900 [3204]" strokecolor="#086200 [3207]" strokeweight="10pt">
                  <v:shadow opacity="22938f" offset="0"/>
                  <v:textbox inset=",7.2pt,,7.2pt">
                    <w:txbxContent>
                      <w:p w:rsidR="00697EDA" w:rsidRPr="00697EDA" w:rsidRDefault="00697EDA" w:rsidP="00697EDA">
                        <w:pPr>
                          <w:pStyle w:val="Heading2"/>
                          <w:rPr>
                            <w:sz w:val="48"/>
                            <w:szCs w:val="48"/>
                          </w:rPr>
                        </w:pPr>
                        <w:r w:rsidRPr="00697EDA">
                          <w:rPr>
                            <w:sz w:val="48"/>
                            <w:szCs w:val="48"/>
                          </w:rPr>
                          <w:t>Unit 6</w:t>
                        </w:r>
                      </w:p>
                      <w:p w:rsidR="00697EDA" w:rsidRPr="00697EDA" w:rsidRDefault="00697EDA" w:rsidP="00697EDA">
                        <w:pPr>
                          <w:spacing w:before="6"/>
                          <w:ind w:left="837"/>
                          <w:rPr>
                            <w:b/>
                            <w:sz w:val="48"/>
                            <w:szCs w:val="48"/>
                          </w:rPr>
                        </w:pPr>
                        <w:r w:rsidRPr="00697EDA">
                          <w:rPr>
                            <w:b/>
                            <w:sz w:val="48"/>
                            <w:szCs w:val="48"/>
                          </w:rPr>
                          <w:t>Food and Meals</w:t>
                        </w:r>
                      </w:p>
                      <w:p w:rsidR="00697EDA" w:rsidRDefault="00697EDA" w:rsidP="00697EDA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414092" w:rsidRPr="00E57F24">
        <w:rPr>
          <w:rFonts w:ascii="Times New Roman" w:hAnsi="Times New Roman" w:cs="Times New Roman"/>
          <w:b/>
          <w:i/>
          <w:sz w:val="24"/>
          <w:szCs w:val="24"/>
        </w:rPr>
        <w:t>Cooking Basics Chec</w:t>
      </w:r>
    </w:p>
    <w:p w:rsidR="00697EDA" w:rsidRDefault="00E57F24" w:rsidP="00697EDA">
      <w:pPr>
        <w:pStyle w:val="BodyText"/>
        <w:tabs>
          <w:tab w:val="left" w:pos="1229"/>
        </w:tabs>
        <w:ind w:left="837"/>
        <w:rPr>
          <w:rFonts w:ascii="Times New Roman" w:hAnsi="Times New Roman" w:cs="Times New Roman"/>
          <w:b/>
          <w:w w:val="130"/>
          <w:sz w:val="32"/>
          <w:szCs w:val="32"/>
        </w:rPr>
      </w:pPr>
      <w:r w:rsidRPr="00E57F24">
        <w:rPr>
          <w:rFonts w:ascii="Times New Roman" w:hAnsi="Times New Roman" w:cs="Times New Roman"/>
          <w:b/>
          <w:spacing w:val="-3"/>
          <w:w w:val="130"/>
          <w:sz w:val="32"/>
          <w:szCs w:val="32"/>
        </w:rPr>
        <w:t xml:space="preserve">Word </w:t>
      </w:r>
      <w:r w:rsidRPr="00E57F24">
        <w:rPr>
          <w:rFonts w:ascii="Times New Roman" w:hAnsi="Times New Roman" w:cs="Times New Roman"/>
          <w:b/>
          <w:spacing w:val="15"/>
          <w:w w:val="130"/>
          <w:sz w:val="32"/>
          <w:szCs w:val="32"/>
        </w:rPr>
        <w:t>Study</w:t>
      </w:r>
    </w:p>
    <w:p w:rsidR="00E57F24" w:rsidRPr="00E57F24" w:rsidRDefault="00E57F24" w:rsidP="00697EDA">
      <w:pPr>
        <w:pStyle w:val="BodyText"/>
        <w:tabs>
          <w:tab w:val="left" w:pos="1229"/>
        </w:tabs>
        <w:ind w:left="837"/>
        <w:rPr>
          <w:rFonts w:ascii="Times New Roman" w:hAnsi="Times New Roman" w:cs="Times New Roman"/>
          <w:b/>
          <w:sz w:val="32"/>
          <w:szCs w:val="32"/>
        </w:rPr>
      </w:pPr>
    </w:p>
    <w:p w:rsidR="00697EDA" w:rsidRPr="00E57F24" w:rsidRDefault="00697EDA" w:rsidP="00697EDA">
      <w:pPr>
        <w:pStyle w:val="Heading5"/>
        <w:spacing w:before="5" w:line="262" w:lineRule="exact"/>
        <w:ind w:right="204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10"/>
          <w:sz w:val="24"/>
          <w:szCs w:val="24"/>
        </w:rPr>
        <w:t>Learn the difference between the words “food”, “dish”, “meal”, and “course”.</w:t>
      </w:r>
    </w:p>
    <w:p w:rsidR="00697EDA" w:rsidRPr="00E57F24" w:rsidRDefault="00697EDA" w:rsidP="00697EDA">
      <w:pPr>
        <w:pStyle w:val="BodyText"/>
        <w:spacing w:before="54"/>
        <w:ind w:left="1229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b/>
          <w:spacing w:val="-3"/>
          <w:sz w:val="24"/>
          <w:szCs w:val="24"/>
        </w:rPr>
        <w:t xml:space="preserve">FOOD </w:t>
      </w:r>
      <w:r w:rsidRPr="00E57F24">
        <w:rPr>
          <w:rFonts w:ascii="Times New Roman" w:hAnsi="Times New Roman" w:cs="Times New Roman"/>
          <w:sz w:val="24"/>
          <w:szCs w:val="24"/>
        </w:rPr>
        <w:t xml:space="preserve">is anything that can </w:t>
      </w:r>
      <w:r w:rsidR="00E57F24" w:rsidRPr="00E57F24">
        <w:rPr>
          <w:rFonts w:ascii="Times New Roman" w:hAnsi="Times New Roman" w:cs="Times New Roman"/>
          <w:spacing w:val="2"/>
          <w:sz w:val="24"/>
          <w:szCs w:val="24"/>
        </w:rPr>
        <w:t xml:space="preserve">be </w:t>
      </w:r>
      <w:r w:rsidR="00E57F24" w:rsidRPr="00E57F24">
        <w:rPr>
          <w:rFonts w:ascii="Times New Roman" w:hAnsi="Times New Roman" w:cs="Times New Roman"/>
          <w:spacing w:val="55"/>
          <w:sz w:val="24"/>
          <w:szCs w:val="24"/>
        </w:rPr>
        <w:t>eaten</w:t>
      </w:r>
      <w:r w:rsidRPr="00E57F24">
        <w:rPr>
          <w:rFonts w:ascii="Times New Roman" w:hAnsi="Times New Roman" w:cs="Times New Roman"/>
          <w:sz w:val="24"/>
          <w:szCs w:val="24"/>
        </w:rPr>
        <w:t>.</w:t>
      </w:r>
    </w:p>
    <w:p w:rsidR="00697EDA" w:rsidRPr="00E57F24" w:rsidRDefault="00697EDA" w:rsidP="00697EDA">
      <w:pPr>
        <w:spacing w:before="39" w:line="266" w:lineRule="exact"/>
        <w:ind w:left="2049"/>
        <w:rPr>
          <w:rFonts w:ascii="Times New Roman" w:hAnsi="Times New Roman" w:cs="Times New Roman"/>
          <w:i/>
        </w:rPr>
      </w:pPr>
      <w:r w:rsidRPr="00E57F24">
        <w:rPr>
          <w:rFonts w:ascii="Times New Roman" w:hAnsi="Times New Roman" w:cs="Times New Roman"/>
          <w:i/>
          <w:w w:val="110"/>
        </w:rPr>
        <w:t xml:space="preserve">They sell quite </w:t>
      </w:r>
      <w:r w:rsidR="00E57F24" w:rsidRPr="00E57F24">
        <w:rPr>
          <w:rFonts w:ascii="Times New Roman" w:hAnsi="Times New Roman" w:cs="Times New Roman"/>
          <w:b/>
          <w:i/>
          <w:w w:val="110"/>
        </w:rPr>
        <w:t>a wide choice of foods</w:t>
      </w:r>
      <w:r w:rsidRPr="00E57F24">
        <w:rPr>
          <w:rFonts w:ascii="Times New Roman" w:hAnsi="Times New Roman" w:cs="Times New Roman"/>
          <w:b/>
          <w:i/>
          <w:w w:val="110"/>
        </w:rPr>
        <w:t xml:space="preserve"> </w:t>
      </w:r>
      <w:r w:rsidRPr="00E57F24">
        <w:rPr>
          <w:rFonts w:ascii="Times New Roman" w:hAnsi="Times New Roman" w:cs="Times New Roman"/>
          <w:i/>
          <w:w w:val="110"/>
        </w:rPr>
        <w:t>at this shop.</w:t>
      </w:r>
    </w:p>
    <w:p w:rsidR="00697EDA" w:rsidRPr="00E57F24" w:rsidRDefault="00697EDA" w:rsidP="00697EDA">
      <w:pPr>
        <w:spacing w:line="263" w:lineRule="exact"/>
        <w:ind w:left="2049"/>
        <w:rPr>
          <w:rFonts w:ascii="Times New Roman" w:hAnsi="Times New Roman" w:cs="Times New Roman"/>
          <w:b/>
          <w:i/>
        </w:rPr>
      </w:pPr>
      <w:r w:rsidRPr="00E57F24">
        <w:rPr>
          <w:rFonts w:ascii="Times New Roman" w:hAnsi="Times New Roman" w:cs="Times New Roman"/>
          <w:b/>
          <w:i/>
          <w:w w:val="110"/>
        </w:rPr>
        <w:t xml:space="preserve">Milk </w:t>
      </w:r>
      <w:r w:rsidRPr="00E57F24">
        <w:rPr>
          <w:rFonts w:ascii="Times New Roman" w:hAnsi="Times New Roman" w:cs="Times New Roman"/>
          <w:i/>
          <w:w w:val="110"/>
        </w:rPr>
        <w:t xml:space="preserve">is a good   </w:t>
      </w:r>
      <w:r w:rsidRPr="00E57F24">
        <w:rPr>
          <w:rFonts w:ascii="Times New Roman" w:hAnsi="Times New Roman" w:cs="Times New Roman"/>
          <w:b/>
          <w:i/>
          <w:w w:val="110"/>
        </w:rPr>
        <w:t>food.</w:t>
      </w:r>
    </w:p>
    <w:p w:rsidR="00697EDA" w:rsidRPr="00E57F24" w:rsidRDefault="00697EDA" w:rsidP="00697EDA">
      <w:pPr>
        <w:spacing w:line="266" w:lineRule="exact"/>
        <w:ind w:left="2049"/>
        <w:rPr>
          <w:rFonts w:ascii="Times New Roman" w:hAnsi="Times New Roman" w:cs="Times New Roman"/>
          <w:b/>
          <w:i/>
        </w:rPr>
      </w:pPr>
      <w:r w:rsidRPr="00E57F24">
        <w:rPr>
          <w:rFonts w:ascii="Times New Roman" w:hAnsi="Times New Roman" w:cs="Times New Roman"/>
          <w:i/>
          <w:w w:val="110"/>
        </w:rPr>
        <w:t xml:space="preserve">The British </w:t>
      </w:r>
      <w:r w:rsidR="00E57F24" w:rsidRPr="00E57F24">
        <w:rPr>
          <w:rFonts w:ascii="Times New Roman" w:hAnsi="Times New Roman" w:cs="Times New Roman"/>
          <w:i/>
          <w:w w:val="110"/>
        </w:rPr>
        <w:t>people have</w:t>
      </w:r>
      <w:r w:rsidRPr="00E57F24">
        <w:rPr>
          <w:rFonts w:ascii="Times New Roman" w:hAnsi="Times New Roman" w:cs="Times New Roman"/>
          <w:i/>
          <w:w w:val="110"/>
        </w:rPr>
        <w:t xml:space="preserve"> a taste for </w:t>
      </w:r>
      <w:r w:rsidRPr="00E57F24">
        <w:rPr>
          <w:rFonts w:ascii="Times New Roman" w:hAnsi="Times New Roman" w:cs="Times New Roman"/>
          <w:b/>
          <w:i/>
          <w:w w:val="110"/>
        </w:rPr>
        <w:t>highly seasoned</w:t>
      </w:r>
      <w:r w:rsidR="00E57F24">
        <w:rPr>
          <w:rFonts w:ascii="Times New Roman" w:hAnsi="Times New Roman" w:cs="Times New Roman"/>
          <w:b/>
          <w:i/>
          <w:w w:val="110"/>
        </w:rPr>
        <w:t xml:space="preserve"> </w:t>
      </w:r>
      <w:r w:rsidRPr="00E57F24">
        <w:rPr>
          <w:rFonts w:ascii="Times New Roman" w:hAnsi="Times New Roman" w:cs="Times New Roman"/>
          <w:b/>
          <w:i/>
          <w:w w:val="110"/>
        </w:rPr>
        <w:t>food.</w:t>
      </w:r>
    </w:p>
    <w:p w:rsidR="00697EDA" w:rsidRPr="00E57F24" w:rsidRDefault="00697EDA" w:rsidP="00697EDA">
      <w:pPr>
        <w:pStyle w:val="BodyText"/>
        <w:spacing w:before="44"/>
        <w:ind w:left="1229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b/>
          <w:sz w:val="24"/>
          <w:szCs w:val="24"/>
        </w:rPr>
        <w:t xml:space="preserve">DISH </w:t>
      </w:r>
      <w:r w:rsidRPr="00E57F24">
        <w:rPr>
          <w:rFonts w:ascii="Times New Roman" w:hAnsi="Times New Roman" w:cs="Times New Roman"/>
          <w:sz w:val="24"/>
          <w:szCs w:val="24"/>
        </w:rPr>
        <w:t xml:space="preserve">is </w:t>
      </w:r>
      <w:r w:rsidRPr="00E57F24">
        <w:rPr>
          <w:rFonts w:ascii="Times New Roman" w:hAnsi="Times New Roman" w:cs="Times New Roman"/>
          <w:spacing w:val="2"/>
          <w:sz w:val="24"/>
          <w:szCs w:val="24"/>
        </w:rPr>
        <w:t xml:space="preserve">food </w:t>
      </w:r>
      <w:r w:rsidRPr="00E57F24">
        <w:rPr>
          <w:rFonts w:ascii="Times New Roman" w:hAnsi="Times New Roman" w:cs="Times New Roman"/>
          <w:sz w:val="24"/>
          <w:szCs w:val="24"/>
        </w:rPr>
        <w:t xml:space="preserve">prepared in a particular 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>way.</w:t>
      </w:r>
    </w:p>
    <w:p w:rsidR="00697EDA" w:rsidRPr="00E57F24" w:rsidRDefault="00697EDA" w:rsidP="00697EDA">
      <w:pPr>
        <w:pStyle w:val="Heading6"/>
        <w:spacing w:before="39" w:line="266" w:lineRule="exact"/>
        <w:ind w:left="2049"/>
        <w:rPr>
          <w:sz w:val="24"/>
          <w:szCs w:val="24"/>
        </w:rPr>
      </w:pPr>
      <w:r w:rsidRPr="00E57F24">
        <w:rPr>
          <w:b w:val="0"/>
          <w:w w:val="115"/>
          <w:sz w:val="24"/>
          <w:szCs w:val="24"/>
        </w:rPr>
        <w:t xml:space="preserve">a </w:t>
      </w:r>
      <w:r w:rsidRPr="00E57F24">
        <w:rPr>
          <w:w w:val="115"/>
          <w:sz w:val="24"/>
          <w:szCs w:val="24"/>
        </w:rPr>
        <w:t xml:space="preserve">chicken  dish, </w:t>
      </w:r>
      <w:r w:rsidRPr="00E57F24">
        <w:rPr>
          <w:b w:val="0"/>
          <w:w w:val="115"/>
          <w:sz w:val="24"/>
          <w:szCs w:val="24"/>
        </w:rPr>
        <w:t xml:space="preserve">a </w:t>
      </w:r>
      <w:r w:rsidRPr="00E57F24">
        <w:rPr>
          <w:w w:val="115"/>
          <w:sz w:val="24"/>
          <w:szCs w:val="24"/>
        </w:rPr>
        <w:t>vegetarian  dish</w:t>
      </w:r>
    </w:p>
    <w:p w:rsidR="00697EDA" w:rsidRPr="00E57F24" w:rsidRDefault="00697EDA" w:rsidP="00697EDA">
      <w:pPr>
        <w:spacing w:before="1" w:line="232" w:lineRule="auto"/>
        <w:ind w:left="2049" w:right="551"/>
        <w:rPr>
          <w:rFonts w:ascii="Times New Roman" w:hAnsi="Times New Roman" w:cs="Times New Roman"/>
          <w:i/>
        </w:rPr>
      </w:pPr>
      <w:r w:rsidRPr="00E57F24">
        <w:rPr>
          <w:rFonts w:ascii="Times New Roman" w:hAnsi="Times New Roman" w:cs="Times New Roman"/>
          <w:i/>
          <w:w w:val="105"/>
        </w:rPr>
        <w:t xml:space="preserve">It is </w:t>
      </w:r>
      <w:r w:rsidRPr="00E57F24">
        <w:rPr>
          <w:rFonts w:ascii="Times New Roman" w:hAnsi="Times New Roman" w:cs="Times New Roman"/>
          <w:i/>
          <w:spacing w:val="-3"/>
          <w:w w:val="105"/>
        </w:rPr>
        <w:t xml:space="preserve">easy </w:t>
      </w:r>
      <w:r w:rsidRPr="00E57F24">
        <w:rPr>
          <w:rFonts w:ascii="Times New Roman" w:hAnsi="Times New Roman" w:cs="Times New Roman"/>
          <w:i/>
          <w:w w:val="105"/>
        </w:rPr>
        <w:t xml:space="preserve">to </w:t>
      </w:r>
      <w:r w:rsidR="00E57F24" w:rsidRPr="00E57F24">
        <w:rPr>
          <w:rFonts w:ascii="Times New Roman" w:hAnsi="Times New Roman" w:cs="Times New Roman"/>
          <w:i/>
          <w:spacing w:val="-6"/>
          <w:w w:val="105"/>
        </w:rPr>
        <w:t>prepare the</w:t>
      </w:r>
      <w:r w:rsidRPr="00E57F24">
        <w:rPr>
          <w:rFonts w:ascii="Times New Roman" w:hAnsi="Times New Roman" w:cs="Times New Roman"/>
          <w:i/>
          <w:w w:val="105"/>
        </w:rPr>
        <w:t xml:space="preserve"> </w:t>
      </w:r>
      <w:r w:rsidRPr="00E57F24">
        <w:rPr>
          <w:rFonts w:ascii="Times New Roman" w:hAnsi="Times New Roman" w:cs="Times New Roman"/>
          <w:b/>
          <w:i/>
          <w:w w:val="105"/>
        </w:rPr>
        <w:t xml:space="preserve">dish, </w:t>
      </w:r>
      <w:r w:rsidRPr="00E57F24">
        <w:rPr>
          <w:rFonts w:ascii="Times New Roman" w:hAnsi="Times New Roman" w:cs="Times New Roman"/>
          <w:i/>
          <w:w w:val="105"/>
        </w:rPr>
        <w:t xml:space="preserve">you only </w:t>
      </w:r>
      <w:r w:rsidR="00E57F24" w:rsidRPr="00E57F24">
        <w:rPr>
          <w:rFonts w:ascii="Times New Roman" w:hAnsi="Times New Roman" w:cs="Times New Roman"/>
          <w:i/>
          <w:spacing w:val="-6"/>
          <w:w w:val="105"/>
        </w:rPr>
        <w:t>need rice</w:t>
      </w:r>
      <w:r w:rsidR="00E57F24" w:rsidRPr="00E57F24">
        <w:rPr>
          <w:rFonts w:ascii="Times New Roman" w:hAnsi="Times New Roman" w:cs="Times New Roman"/>
          <w:i/>
          <w:spacing w:val="-4"/>
          <w:w w:val="105"/>
        </w:rPr>
        <w:t xml:space="preserve"> and</w:t>
      </w:r>
      <w:r w:rsidRPr="00E57F24">
        <w:rPr>
          <w:rFonts w:ascii="Times New Roman" w:hAnsi="Times New Roman" w:cs="Times New Roman"/>
          <w:i/>
          <w:w w:val="105"/>
        </w:rPr>
        <w:t xml:space="preserve"> vegetables.  </w:t>
      </w:r>
      <w:r w:rsidRPr="00E57F24">
        <w:rPr>
          <w:rFonts w:ascii="Times New Roman" w:hAnsi="Times New Roman" w:cs="Times New Roman"/>
          <w:i/>
          <w:w w:val="125"/>
        </w:rPr>
        <w:t xml:space="preserve">I </w:t>
      </w:r>
      <w:r w:rsidR="00E57F24" w:rsidRPr="00E57F24">
        <w:rPr>
          <w:rFonts w:ascii="Times New Roman" w:hAnsi="Times New Roman" w:cs="Times New Roman"/>
          <w:i/>
          <w:spacing w:val="-6"/>
          <w:w w:val="105"/>
        </w:rPr>
        <w:t>ordered the</w:t>
      </w:r>
      <w:r w:rsidRPr="00E57F24">
        <w:rPr>
          <w:rFonts w:ascii="Times New Roman" w:hAnsi="Times New Roman" w:cs="Times New Roman"/>
          <w:i/>
          <w:w w:val="105"/>
        </w:rPr>
        <w:t xml:space="preserve"> most expensive </w:t>
      </w:r>
      <w:r w:rsidRPr="00E57F24">
        <w:rPr>
          <w:rFonts w:ascii="Times New Roman" w:hAnsi="Times New Roman" w:cs="Times New Roman"/>
          <w:b/>
          <w:i/>
          <w:w w:val="105"/>
        </w:rPr>
        <w:t xml:space="preserve">dish </w:t>
      </w:r>
      <w:r w:rsidRPr="00E57F24">
        <w:rPr>
          <w:rFonts w:ascii="Times New Roman" w:hAnsi="Times New Roman" w:cs="Times New Roman"/>
          <w:i/>
          <w:w w:val="105"/>
        </w:rPr>
        <w:t xml:space="preserve">on the  </w:t>
      </w:r>
      <w:r w:rsidRPr="00E57F24">
        <w:rPr>
          <w:rFonts w:ascii="Times New Roman" w:hAnsi="Times New Roman" w:cs="Times New Roman"/>
          <w:i/>
          <w:spacing w:val="1"/>
          <w:w w:val="105"/>
        </w:rPr>
        <w:t xml:space="preserve"> </w:t>
      </w:r>
      <w:r w:rsidRPr="00E57F24">
        <w:rPr>
          <w:rFonts w:ascii="Times New Roman" w:hAnsi="Times New Roman" w:cs="Times New Roman"/>
          <w:i/>
          <w:w w:val="105"/>
        </w:rPr>
        <w:t>menu.</w:t>
      </w:r>
    </w:p>
    <w:p w:rsidR="00697EDA" w:rsidRPr="00E57F24" w:rsidRDefault="00697EDA" w:rsidP="00697EDA">
      <w:pPr>
        <w:pStyle w:val="BodyText"/>
        <w:spacing w:before="46"/>
        <w:ind w:left="2049" w:right="204" w:hanging="820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b/>
          <w:sz w:val="24"/>
          <w:szCs w:val="24"/>
        </w:rPr>
        <w:t xml:space="preserve">MEAL </w:t>
      </w:r>
      <w:r w:rsidRPr="00E57F24">
        <w:rPr>
          <w:rFonts w:ascii="Times New Roman" w:hAnsi="Times New Roman" w:cs="Times New Roman"/>
          <w:sz w:val="24"/>
          <w:szCs w:val="24"/>
        </w:rPr>
        <w:t>is an occasion when food is eaten, or the food that is eaten on such an occasion.</w:t>
      </w:r>
    </w:p>
    <w:p w:rsidR="00697EDA" w:rsidRPr="00E57F24" w:rsidRDefault="00E57F24" w:rsidP="00697EDA">
      <w:pPr>
        <w:pStyle w:val="Heading6"/>
        <w:spacing w:before="46" w:line="266" w:lineRule="exact"/>
        <w:ind w:left="2049"/>
        <w:rPr>
          <w:sz w:val="24"/>
          <w:szCs w:val="24"/>
        </w:rPr>
      </w:pPr>
      <w:r w:rsidRPr="00E57F24">
        <w:rPr>
          <w:b w:val="0"/>
          <w:w w:val="115"/>
          <w:sz w:val="24"/>
          <w:szCs w:val="24"/>
        </w:rPr>
        <w:t>a hot</w:t>
      </w:r>
      <w:r w:rsidR="00697EDA" w:rsidRPr="00E57F24">
        <w:rPr>
          <w:w w:val="115"/>
          <w:sz w:val="24"/>
          <w:szCs w:val="24"/>
        </w:rPr>
        <w:t xml:space="preserve">  meal; </w:t>
      </w:r>
      <w:r w:rsidR="00697EDA" w:rsidRPr="00E57F24">
        <w:rPr>
          <w:b w:val="0"/>
          <w:w w:val="115"/>
          <w:sz w:val="24"/>
          <w:szCs w:val="24"/>
        </w:rPr>
        <w:t xml:space="preserve">a  </w:t>
      </w:r>
      <w:r w:rsidR="00697EDA" w:rsidRPr="00E57F24">
        <w:rPr>
          <w:w w:val="115"/>
          <w:sz w:val="24"/>
          <w:szCs w:val="24"/>
        </w:rPr>
        <w:t>three-course meal</w:t>
      </w:r>
    </w:p>
    <w:p w:rsidR="00697EDA" w:rsidRPr="00E57F24" w:rsidRDefault="00697EDA" w:rsidP="00697EDA">
      <w:pPr>
        <w:spacing w:line="263" w:lineRule="exact"/>
        <w:ind w:left="2049"/>
        <w:rPr>
          <w:rFonts w:ascii="Times New Roman" w:hAnsi="Times New Roman" w:cs="Times New Roman"/>
          <w:b/>
          <w:i/>
        </w:rPr>
      </w:pPr>
      <w:r w:rsidRPr="00E57F24">
        <w:rPr>
          <w:rFonts w:ascii="Times New Roman" w:hAnsi="Times New Roman" w:cs="Times New Roman"/>
          <w:i/>
          <w:w w:val="115"/>
        </w:rPr>
        <w:t xml:space="preserve">a </w:t>
      </w:r>
      <w:r w:rsidRPr="00E57F24">
        <w:rPr>
          <w:rFonts w:ascii="Times New Roman" w:hAnsi="Times New Roman" w:cs="Times New Roman"/>
          <w:b/>
          <w:i/>
          <w:w w:val="115"/>
        </w:rPr>
        <w:t xml:space="preserve">light </w:t>
      </w:r>
      <w:r w:rsidRPr="00E57F24">
        <w:rPr>
          <w:rFonts w:ascii="Times New Roman" w:hAnsi="Times New Roman" w:cs="Times New Roman"/>
          <w:i/>
          <w:w w:val="115"/>
        </w:rPr>
        <w:t>(</w:t>
      </w:r>
      <w:r w:rsidRPr="00E57F24">
        <w:rPr>
          <w:rFonts w:ascii="Times New Roman" w:hAnsi="Times New Roman" w:cs="Times New Roman"/>
          <w:w w:val="115"/>
        </w:rPr>
        <w:t xml:space="preserve">= </w:t>
      </w:r>
      <w:r w:rsidRPr="00E57F24">
        <w:rPr>
          <w:rFonts w:ascii="Times New Roman" w:hAnsi="Times New Roman" w:cs="Times New Roman"/>
          <w:i/>
          <w:w w:val="115"/>
        </w:rPr>
        <w:t xml:space="preserve">small) </w:t>
      </w:r>
      <w:r w:rsidRPr="00E57F24">
        <w:rPr>
          <w:rFonts w:ascii="Times New Roman" w:hAnsi="Times New Roman" w:cs="Times New Roman"/>
          <w:b/>
          <w:i/>
          <w:w w:val="115"/>
        </w:rPr>
        <w:t xml:space="preserve">meal; </w:t>
      </w:r>
      <w:r w:rsidRPr="00E57F24">
        <w:rPr>
          <w:rFonts w:ascii="Times New Roman" w:hAnsi="Times New Roman" w:cs="Times New Roman"/>
          <w:i/>
          <w:w w:val="115"/>
        </w:rPr>
        <w:t xml:space="preserve">a </w:t>
      </w:r>
      <w:r w:rsidRPr="00E57F24">
        <w:rPr>
          <w:rFonts w:ascii="Times New Roman" w:hAnsi="Times New Roman" w:cs="Times New Roman"/>
          <w:b/>
          <w:i/>
          <w:w w:val="115"/>
        </w:rPr>
        <w:t xml:space="preserve">heavy </w:t>
      </w:r>
      <w:r w:rsidRPr="00E57F24">
        <w:rPr>
          <w:rFonts w:ascii="Times New Roman" w:hAnsi="Times New Roman" w:cs="Times New Roman"/>
          <w:i/>
          <w:w w:val="115"/>
        </w:rPr>
        <w:t>(</w:t>
      </w:r>
      <w:r w:rsidRPr="00E57F24">
        <w:rPr>
          <w:rFonts w:ascii="Times New Roman" w:hAnsi="Times New Roman" w:cs="Times New Roman"/>
          <w:w w:val="115"/>
        </w:rPr>
        <w:t xml:space="preserve">= </w:t>
      </w:r>
      <w:r w:rsidRPr="00E57F24">
        <w:rPr>
          <w:rFonts w:ascii="Times New Roman" w:hAnsi="Times New Roman" w:cs="Times New Roman"/>
          <w:i/>
          <w:w w:val="115"/>
        </w:rPr>
        <w:t xml:space="preserve">large)   </w:t>
      </w:r>
      <w:r w:rsidRPr="00E57F24">
        <w:rPr>
          <w:rFonts w:ascii="Times New Roman" w:hAnsi="Times New Roman" w:cs="Times New Roman"/>
          <w:b/>
          <w:i/>
          <w:w w:val="115"/>
        </w:rPr>
        <w:t>meal</w:t>
      </w:r>
    </w:p>
    <w:p w:rsidR="00697EDA" w:rsidRPr="00E57F24" w:rsidRDefault="00697EDA" w:rsidP="00697EDA">
      <w:pPr>
        <w:spacing w:line="266" w:lineRule="exact"/>
        <w:ind w:left="2049"/>
        <w:rPr>
          <w:rFonts w:ascii="Times New Roman" w:hAnsi="Times New Roman" w:cs="Times New Roman"/>
          <w:i/>
        </w:rPr>
      </w:pPr>
      <w:r w:rsidRPr="00E57F24">
        <w:rPr>
          <w:rFonts w:ascii="Times New Roman" w:hAnsi="Times New Roman" w:cs="Times New Roman"/>
          <w:i/>
          <w:w w:val="110"/>
        </w:rPr>
        <w:t xml:space="preserve">That was the worst </w:t>
      </w:r>
      <w:r w:rsidRPr="00E57F24">
        <w:rPr>
          <w:rFonts w:ascii="Times New Roman" w:hAnsi="Times New Roman" w:cs="Times New Roman"/>
          <w:b/>
          <w:i/>
          <w:w w:val="110"/>
        </w:rPr>
        <w:t xml:space="preserve">meal </w:t>
      </w:r>
      <w:r w:rsidRPr="00E57F24">
        <w:rPr>
          <w:rFonts w:ascii="Times New Roman" w:hAnsi="Times New Roman" w:cs="Times New Roman"/>
          <w:i/>
          <w:w w:val="125"/>
        </w:rPr>
        <w:t xml:space="preserve">I </w:t>
      </w:r>
      <w:r w:rsidRPr="00E57F24">
        <w:rPr>
          <w:rFonts w:ascii="Times New Roman" w:hAnsi="Times New Roman" w:cs="Times New Roman"/>
          <w:i/>
          <w:w w:val="110"/>
        </w:rPr>
        <w:t>have ever eaten.</w:t>
      </w:r>
    </w:p>
    <w:p w:rsidR="00697EDA" w:rsidRPr="00E57F24" w:rsidRDefault="00E57F24" w:rsidP="00697EDA">
      <w:pPr>
        <w:pStyle w:val="Heading5"/>
        <w:spacing w:before="41" w:line="264" w:lineRule="exact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spacing w:val="-3"/>
          <w:w w:val="105"/>
          <w:sz w:val="24"/>
          <w:szCs w:val="24"/>
        </w:rPr>
        <w:t>Traditional meals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:  breakfast</w:t>
      </w:r>
      <w:r w:rsidR="009121B5" w:rsidRPr="00E57F24">
        <w:rPr>
          <w:rFonts w:ascii="Times New Roman" w:hAnsi="Times New Roman" w:cs="Times New Roman"/>
          <w:w w:val="105"/>
          <w:sz w:val="24"/>
          <w:szCs w:val="24"/>
        </w:rPr>
        <w:t>, lunch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,</w:t>
      </w:r>
      <w:r w:rsidR="00697EDA" w:rsidRPr="00E57F24">
        <w:rPr>
          <w:rFonts w:ascii="Times New Roman" w:hAnsi="Times New Roman" w:cs="Times New Roman"/>
          <w:spacing w:val="52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dinner</w:t>
      </w:r>
    </w:p>
    <w:p w:rsidR="00697EDA" w:rsidRPr="00E57F24" w:rsidRDefault="00697EDA" w:rsidP="00697EDA">
      <w:pPr>
        <w:spacing w:line="278" w:lineRule="auto"/>
        <w:ind w:left="1229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  <w:b/>
          <w:w w:val="105"/>
        </w:rPr>
        <w:t>Meals on special occasions: tea, barbecue, picnic, banquet, etc. COURSE</w:t>
      </w:r>
      <w:r w:rsidRPr="00E57F24">
        <w:rPr>
          <w:rFonts w:ascii="Times New Roman" w:hAnsi="Times New Roman" w:cs="Times New Roman"/>
          <w:b/>
          <w:spacing w:val="-18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is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a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part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of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a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meal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that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is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served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separately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from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the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other</w:t>
      </w:r>
      <w:r w:rsidRPr="00E57F24">
        <w:rPr>
          <w:rFonts w:ascii="Times New Roman" w:hAnsi="Times New Roman" w:cs="Times New Roman"/>
          <w:spacing w:val="-16"/>
          <w:w w:val="105"/>
        </w:rPr>
        <w:t xml:space="preserve"> </w:t>
      </w:r>
      <w:r w:rsidRPr="00E57F24">
        <w:rPr>
          <w:rFonts w:ascii="Times New Roman" w:hAnsi="Times New Roman" w:cs="Times New Roman"/>
          <w:w w:val="105"/>
        </w:rPr>
        <w:t>parts.</w:t>
      </w:r>
    </w:p>
    <w:p w:rsidR="00697EDA" w:rsidRPr="00E57F24" w:rsidRDefault="00E57F24" w:rsidP="00697EDA">
      <w:pPr>
        <w:pStyle w:val="Heading6"/>
        <w:spacing w:line="260" w:lineRule="exact"/>
        <w:ind w:left="2049"/>
        <w:rPr>
          <w:sz w:val="24"/>
          <w:szCs w:val="24"/>
        </w:rPr>
      </w:pPr>
      <w:r w:rsidRPr="00E57F24">
        <w:rPr>
          <w:b w:val="0"/>
          <w:w w:val="110"/>
          <w:sz w:val="24"/>
          <w:szCs w:val="24"/>
        </w:rPr>
        <w:t>a four</w:t>
      </w:r>
      <w:r w:rsidR="00697EDA" w:rsidRPr="00E57F24">
        <w:rPr>
          <w:w w:val="110"/>
          <w:sz w:val="24"/>
          <w:szCs w:val="24"/>
        </w:rPr>
        <w:t>-course  lunch</w:t>
      </w:r>
    </w:p>
    <w:p w:rsidR="00697EDA" w:rsidRPr="00E57F24" w:rsidRDefault="00697EDA" w:rsidP="00697EDA">
      <w:pPr>
        <w:spacing w:before="1" w:line="232" w:lineRule="auto"/>
        <w:ind w:left="2049" w:right="204"/>
        <w:rPr>
          <w:rFonts w:ascii="Times New Roman" w:hAnsi="Times New Roman" w:cs="Times New Roman"/>
          <w:i/>
        </w:rPr>
      </w:pPr>
      <w:r w:rsidRPr="00E57F24">
        <w:rPr>
          <w:rFonts w:ascii="Times New Roman" w:hAnsi="Times New Roman" w:cs="Times New Roman"/>
          <w:i/>
          <w:w w:val="105"/>
        </w:rPr>
        <w:t xml:space="preserve">A traditional British </w:t>
      </w:r>
      <w:r w:rsidRPr="00E57F24">
        <w:rPr>
          <w:rFonts w:ascii="Times New Roman" w:hAnsi="Times New Roman" w:cs="Times New Roman"/>
          <w:b/>
          <w:i/>
          <w:w w:val="105"/>
        </w:rPr>
        <w:t xml:space="preserve">main course </w:t>
      </w:r>
      <w:r w:rsidRPr="00E57F24">
        <w:rPr>
          <w:rFonts w:ascii="Times New Roman" w:hAnsi="Times New Roman" w:cs="Times New Roman"/>
          <w:i/>
          <w:w w:val="105"/>
        </w:rPr>
        <w:t>consists of a meat dish with potatoes and other vegetables.</w:t>
      </w:r>
    </w:p>
    <w:p w:rsidR="00697EDA" w:rsidRPr="00E57F24" w:rsidRDefault="00697EDA" w:rsidP="00697EDA">
      <w:pPr>
        <w:spacing w:line="264" w:lineRule="exact"/>
        <w:ind w:left="2049"/>
        <w:rPr>
          <w:rFonts w:ascii="Times New Roman" w:hAnsi="Times New Roman" w:cs="Times New Roman"/>
          <w:i/>
        </w:rPr>
      </w:pPr>
      <w:r w:rsidRPr="00E57F24">
        <w:rPr>
          <w:rFonts w:ascii="Times New Roman" w:hAnsi="Times New Roman" w:cs="Times New Roman"/>
          <w:i/>
          <w:w w:val="115"/>
        </w:rPr>
        <w:t xml:space="preserve">If you make the </w:t>
      </w:r>
      <w:r w:rsidRPr="00E57F24">
        <w:rPr>
          <w:rFonts w:ascii="Times New Roman" w:hAnsi="Times New Roman" w:cs="Times New Roman"/>
          <w:b/>
          <w:i/>
          <w:w w:val="115"/>
        </w:rPr>
        <w:t xml:space="preserve">main course, </w:t>
      </w:r>
      <w:r w:rsidRPr="00E57F24">
        <w:rPr>
          <w:rFonts w:ascii="Times New Roman" w:hAnsi="Times New Roman" w:cs="Times New Roman"/>
          <w:i/>
          <w:w w:val="125"/>
        </w:rPr>
        <w:t xml:space="preserve">I </w:t>
      </w:r>
      <w:r w:rsidRPr="00E57F24">
        <w:rPr>
          <w:rFonts w:ascii="Times New Roman" w:hAnsi="Times New Roman" w:cs="Times New Roman"/>
          <w:i/>
          <w:w w:val="115"/>
        </w:rPr>
        <w:t>shall make a dessert.</w:t>
      </w:r>
    </w:p>
    <w:p w:rsidR="00697EDA" w:rsidRPr="00E57F24" w:rsidRDefault="00E57F24" w:rsidP="00697EDA">
      <w:pPr>
        <w:pStyle w:val="Heading5"/>
        <w:spacing w:before="38" w:line="262" w:lineRule="exact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06"/>
          <w:sz w:val="24"/>
          <w:szCs w:val="24"/>
        </w:rPr>
        <w:t>Names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="009121B5" w:rsidRPr="00E57F24">
        <w:rPr>
          <w:rFonts w:ascii="Times New Roman" w:hAnsi="Times New Roman" w:cs="Times New Roman"/>
          <w:sz w:val="24"/>
          <w:szCs w:val="24"/>
        </w:rPr>
        <w:t>of courses</w:t>
      </w:r>
      <w:r w:rsidR="00697EDA" w:rsidRPr="00E57F24">
        <w:rPr>
          <w:rFonts w:ascii="Times New Roman" w:hAnsi="Times New Roman" w:cs="Times New Roman"/>
          <w:w w:val="108"/>
          <w:sz w:val="24"/>
          <w:szCs w:val="24"/>
        </w:rPr>
        <w:t>:</w:t>
      </w:r>
      <w:r w:rsidR="00697EDA" w:rsidRPr="00E57F24">
        <w:rPr>
          <w:rFonts w:ascii="Times New Roman" w:hAnsi="Times New Roman" w:cs="Times New Roman"/>
          <w:sz w:val="24"/>
          <w:szCs w:val="24"/>
        </w:rPr>
        <w:t xml:space="preserve">   </w:t>
      </w:r>
      <w:r w:rsidR="00697EDA" w:rsidRPr="00E57F24">
        <w:rPr>
          <w:rFonts w:ascii="Times New Roman" w:hAnsi="Times New Roman" w:cs="Times New Roman"/>
          <w:spacing w:val="-1"/>
          <w:w w:val="117"/>
          <w:sz w:val="24"/>
          <w:szCs w:val="24"/>
        </w:rPr>
        <w:t>starter</w:t>
      </w:r>
      <w:r w:rsidR="009121B5" w:rsidRPr="00E57F24">
        <w:rPr>
          <w:rFonts w:ascii="Times New Roman" w:hAnsi="Times New Roman" w:cs="Times New Roman"/>
          <w:w w:val="117"/>
          <w:sz w:val="24"/>
          <w:szCs w:val="24"/>
        </w:rPr>
        <w:t>,</w:t>
      </w:r>
      <w:r w:rsidR="009121B5" w:rsidRPr="00E57F24">
        <w:rPr>
          <w:rFonts w:ascii="Times New Roman" w:hAnsi="Times New Roman" w:cs="Times New Roman"/>
          <w:sz w:val="24"/>
          <w:szCs w:val="24"/>
        </w:rPr>
        <w:t xml:space="preserve"> soup</w:t>
      </w:r>
      <w:r w:rsidR="009121B5" w:rsidRPr="00E57F24">
        <w:rPr>
          <w:rFonts w:ascii="Times New Roman" w:hAnsi="Times New Roman" w:cs="Times New Roman"/>
          <w:w w:val="105"/>
          <w:sz w:val="24"/>
          <w:szCs w:val="24"/>
        </w:rPr>
        <w:t>,</w:t>
      </w:r>
      <w:r w:rsidR="009121B5" w:rsidRPr="00E57F24">
        <w:rPr>
          <w:rFonts w:ascii="Times New Roman" w:hAnsi="Times New Roman" w:cs="Times New Roman"/>
          <w:sz w:val="24"/>
          <w:szCs w:val="24"/>
        </w:rPr>
        <w:t xml:space="preserve"> fish course</w:t>
      </w:r>
      <w:r w:rsidR="009121B5" w:rsidRPr="00E57F24">
        <w:rPr>
          <w:rFonts w:ascii="Times New Roman" w:hAnsi="Times New Roman" w:cs="Times New Roman"/>
          <w:w w:val="109"/>
          <w:sz w:val="24"/>
          <w:szCs w:val="24"/>
        </w:rPr>
        <w:t>,</w:t>
      </w:r>
      <w:r w:rsidR="009121B5" w:rsidRPr="00E57F24">
        <w:rPr>
          <w:rFonts w:ascii="Times New Roman" w:hAnsi="Times New Roman" w:cs="Times New Roman"/>
          <w:sz w:val="24"/>
          <w:szCs w:val="24"/>
        </w:rPr>
        <w:t xml:space="preserve"> entrée</w:t>
      </w:r>
      <w:r w:rsidR="009121B5" w:rsidRPr="00E57F24">
        <w:rPr>
          <w:rFonts w:ascii="Times New Roman" w:hAnsi="Times New Roman" w:cs="Times New Roman"/>
          <w:w w:val="109"/>
          <w:sz w:val="24"/>
          <w:szCs w:val="24"/>
        </w:rPr>
        <w:t>,</w:t>
      </w:r>
      <w:r w:rsidR="009121B5" w:rsidRPr="00E57F24">
        <w:rPr>
          <w:rFonts w:ascii="Times New Roman" w:hAnsi="Times New Roman" w:cs="Times New Roman"/>
          <w:sz w:val="24"/>
          <w:szCs w:val="24"/>
        </w:rPr>
        <w:t xml:space="preserve"> meat</w:t>
      </w:r>
      <w:r w:rsidR="00697EDA" w:rsidRPr="00E57F24">
        <w:rPr>
          <w:rFonts w:ascii="Times New Roman" w:hAnsi="Times New Roman" w:cs="Times New Roman"/>
          <w:w w:val="113"/>
          <w:sz w:val="24"/>
          <w:szCs w:val="24"/>
        </w:rPr>
        <w:t xml:space="preserve">/main </w:t>
      </w:r>
      <w:r w:rsidR="00697EDA" w:rsidRPr="00E57F24">
        <w:rPr>
          <w:rFonts w:ascii="Times New Roman" w:hAnsi="Times New Roman" w:cs="Times New Roman"/>
          <w:w w:val="110"/>
          <w:sz w:val="24"/>
          <w:szCs w:val="24"/>
        </w:rPr>
        <w:t>course, dessert</w:t>
      </w:r>
      <w:r w:rsidR="009121B5" w:rsidRPr="00E57F24">
        <w:rPr>
          <w:rFonts w:ascii="Times New Roman" w:hAnsi="Times New Roman" w:cs="Times New Roman"/>
          <w:w w:val="110"/>
          <w:sz w:val="24"/>
          <w:szCs w:val="24"/>
        </w:rPr>
        <w:t>, etc</w:t>
      </w:r>
      <w:r w:rsidR="00697EDA" w:rsidRPr="00E57F24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E57F24" w:rsidRDefault="00E57F2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w w:val="120"/>
          <w:sz w:val="24"/>
          <w:szCs w:val="24"/>
        </w:rPr>
      </w:pPr>
    </w:p>
    <w:p w:rsidR="00697EDA" w:rsidRPr="00E57F24" w:rsidRDefault="00092184" w:rsidP="00697EDA">
      <w:pPr>
        <w:pStyle w:val="BodyText"/>
        <w:tabs>
          <w:tab w:val="left" w:pos="1229"/>
        </w:tabs>
        <w:spacing w:before="157"/>
        <w:ind w:left="83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-2438400</wp:posOffset>
                </wp:positionH>
                <wp:positionV relativeFrom="paragraph">
                  <wp:posOffset>-1803400</wp:posOffset>
                </wp:positionV>
                <wp:extent cx="6614795" cy="1371600"/>
                <wp:effectExtent l="114300" t="57150" r="128905" b="76200"/>
                <wp:wrapNone/>
                <wp:docPr id="76" name="Parallelogra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1371600"/>
                        </a:xfrm>
                        <a:prstGeom prst="parallelogram">
                          <a:avLst>
                            <a:gd name="adj" fmla="val 646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2184" w:rsidRDefault="00092184" w:rsidP="00092184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Unit 6</w:t>
                            </w:r>
                          </w:p>
                          <w:p w:rsidR="00092184" w:rsidRDefault="00092184" w:rsidP="00092184">
                            <w:pPr>
                              <w:spacing w:before="6"/>
                              <w:ind w:left="837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Food and Meals</w:t>
                            </w:r>
                          </w:p>
                          <w:p w:rsidR="00092184" w:rsidRDefault="00092184" w:rsidP="000921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rallelogram 76" o:spid="_x0000_s1029" type="#_x0000_t7" style="position:absolute;left:0;text-align:left;margin-left:-192pt;margin-top:-142pt;width:520.85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" adj="2895" fillcolor="#5aa900 [3204]" strokecolor="#086200 [3207]" strokeweight="10pt">
                <v:shadow opacity="22938f" offset="0"/>
                <v:textbox inset=",7.2pt,,7.2pt">
                  <w:txbxContent>
                    <w:p w:rsidR="00092184" w:rsidRDefault="00092184" w:rsidP="00092184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Unit 6</w:t>
                      </w:r>
                    </w:p>
                    <w:p w:rsidR="00092184" w:rsidRDefault="00092184" w:rsidP="00092184">
                      <w:pPr>
                        <w:spacing w:before="6"/>
                        <w:ind w:left="837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Food and Meals</w:t>
                      </w:r>
                    </w:p>
                    <w:p w:rsidR="00092184" w:rsidRDefault="00092184" w:rsidP="000921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7EDA" w:rsidRPr="00E57F24">
        <w:rPr>
          <w:rFonts w:ascii="Times New Roman" w:hAnsi="Times New Roman" w:cs="Times New Roman"/>
          <w:b/>
          <w:w w:val="135"/>
          <w:sz w:val="40"/>
          <w:szCs w:val="40"/>
        </w:rPr>
        <w:t>Practice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1"/>
        </w:numPr>
        <w:tabs>
          <w:tab w:val="left" w:pos="1230"/>
        </w:tabs>
        <w:spacing w:before="97" w:line="256" w:lineRule="auto"/>
        <w:ind w:right="107" w:hanging="392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  <w:b/>
        </w:rPr>
        <w:t xml:space="preserve">Arrange  the  following  items  of  </w:t>
      </w:r>
      <w:r w:rsidRPr="00E57F24">
        <w:rPr>
          <w:rFonts w:ascii="Times New Roman" w:hAnsi="Times New Roman" w:cs="Times New Roman"/>
          <w:b/>
          <w:spacing w:val="3"/>
        </w:rPr>
        <w:t xml:space="preserve">food  </w:t>
      </w:r>
      <w:r w:rsidRPr="00E57F24">
        <w:rPr>
          <w:rFonts w:ascii="Times New Roman" w:hAnsi="Times New Roman" w:cs="Times New Roman"/>
          <w:b/>
        </w:rPr>
        <w:t xml:space="preserve">into  the  four  categories:   </w:t>
      </w:r>
      <w:r w:rsidRPr="00E57F24">
        <w:rPr>
          <w:rFonts w:ascii="Times New Roman" w:hAnsi="Times New Roman" w:cs="Times New Roman"/>
        </w:rPr>
        <w:t xml:space="preserve">oyster, </w:t>
      </w:r>
      <w:r w:rsidRPr="00E57F24">
        <w:rPr>
          <w:rFonts w:ascii="Times New Roman" w:hAnsi="Times New Roman" w:cs="Times New Roman"/>
          <w:spacing w:val="-3"/>
        </w:rPr>
        <w:t xml:space="preserve">chicken, </w:t>
      </w:r>
      <w:r w:rsidRPr="00E57F24">
        <w:rPr>
          <w:rFonts w:ascii="Times New Roman" w:hAnsi="Times New Roman" w:cs="Times New Roman"/>
        </w:rPr>
        <w:t xml:space="preserve">beef, squid, goose, pheasant, duck, hare, lobster, mutton, </w:t>
      </w:r>
      <w:r w:rsidRPr="00E57F24">
        <w:rPr>
          <w:rFonts w:ascii="Times New Roman" w:hAnsi="Times New Roman" w:cs="Times New Roman"/>
          <w:spacing w:val="-5"/>
        </w:rPr>
        <w:t>turkey,</w:t>
      </w:r>
      <w:r w:rsidRPr="00E57F24">
        <w:rPr>
          <w:rFonts w:ascii="Times New Roman" w:hAnsi="Times New Roman" w:cs="Times New Roman"/>
          <w:spacing w:val="-11"/>
        </w:rPr>
        <w:t xml:space="preserve"> </w:t>
      </w:r>
      <w:r w:rsidRPr="00E57F24">
        <w:rPr>
          <w:rFonts w:ascii="Times New Roman" w:hAnsi="Times New Roman" w:cs="Times New Roman"/>
        </w:rPr>
        <w:t>pork,</w:t>
      </w:r>
      <w:r w:rsidRPr="00E57F24">
        <w:rPr>
          <w:rFonts w:ascii="Times New Roman" w:hAnsi="Times New Roman" w:cs="Times New Roman"/>
          <w:spacing w:val="-11"/>
        </w:rPr>
        <w:t xml:space="preserve"> </w:t>
      </w:r>
      <w:r w:rsidRPr="00E57F24">
        <w:rPr>
          <w:rFonts w:ascii="Times New Roman" w:hAnsi="Times New Roman" w:cs="Times New Roman"/>
        </w:rPr>
        <w:t>venison,</w:t>
      </w:r>
      <w:r w:rsidRPr="00E57F24">
        <w:rPr>
          <w:rFonts w:ascii="Times New Roman" w:hAnsi="Times New Roman" w:cs="Times New Roman"/>
          <w:spacing w:val="-11"/>
        </w:rPr>
        <w:t xml:space="preserve"> </w:t>
      </w:r>
      <w:r w:rsidRPr="00E57F24">
        <w:rPr>
          <w:rFonts w:ascii="Times New Roman" w:hAnsi="Times New Roman" w:cs="Times New Roman"/>
        </w:rPr>
        <w:t>mussel,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veal,</w:t>
      </w:r>
      <w:r w:rsidRPr="00E57F24">
        <w:rPr>
          <w:rFonts w:ascii="Times New Roman" w:hAnsi="Times New Roman" w:cs="Times New Roman"/>
          <w:spacing w:val="-11"/>
        </w:rPr>
        <w:t xml:space="preserve"> </w:t>
      </w:r>
      <w:r w:rsidRPr="00E57F24">
        <w:rPr>
          <w:rFonts w:ascii="Times New Roman" w:hAnsi="Times New Roman" w:cs="Times New Roman"/>
        </w:rPr>
        <w:t>partridge</w:t>
      </w:r>
    </w:p>
    <w:p w:rsidR="00697EDA" w:rsidRPr="00E57F24" w:rsidRDefault="00697EDA" w:rsidP="00697EDA">
      <w:pPr>
        <w:pStyle w:val="Heading5"/>
        <w:tabs>
          <w:tab w:val="left" w:pos="3232"/>
          <w:tab w:val="left" w:pos="5058"/>
          <w:tab w:val="left" w:pos="6963"/>
        </w:tabs>
        <w:spacing w:before="71"/>
        <w:ind w:left="1298"/>
        <w:jc w:val="center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10"/>
          <w:sz w:val="24"/>
          <w:szCs w:val="24"/>
        </w:rPr>
        <w:t>meat</w:t>
      </w:r>
      <w:r w:rsidRPr="00E57F24">
        <w:rPr>
          <w:rFonts w:ascii="Times New Roman" w:hAnsi="Times New Roman" w:cs="Times New Roman"/>
          <w:w w:val="110"/>
          <w:sz w:val="24"/>
          <w:szCs w:val="24"/>
        </w:rPr>
        <w:tab/>
        <w:t>game</w:t>
      </w:r>
      <w:r w:rsidRPr="00E57F24">
        <w:rPr>
          <w:rFonts w:ascii="Times New Roman" w:hAnsi="Times New Roman" w:cs="Times New Roman"/>
          <w:w w:val="110"/>
          <w:sz w:val="24"/>
          <w:szCs w:val="24"/>
        </w:rPr>
        <w:tab/>
        <w:t>poultry</w:t>
      </w:r>
      <w:r w:rsidRPr="00E57F24">
        <w:rPr>
          <w:rFonts w:ascii="Times New Roman" w:hAnsi="Times New Roman" w:cs="Times New Roman"/>
          <w:w w:val="110"/>
          <w:sz w:val="24"/>
          <w:szCs w:val="24"/>
        </w:rPr>
        <w:tab/>
        <w:t>sea</w:t>
      </w:r>
      <w:r w:rsidRPr="00E57F24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3"/>
          <w:w w:val="110"/>
          <w:sz w:val="24"/>
          <w:szCs w:val="24"/>
        </w:rPr>
        <w:t>food</w:t>
      </w:r>
    </w:p>
    <w:p w:rsidR="00697EDA" w:rsidRPr="00E57F24" w:rsidRDefault="00697EDA" w:rsidP="00697EDA">
      <w:pPr>
        <w:pStyle w:val="BodyText"/>
        <w:spacing w:before="10"/>
        <w:ind w:left="0"/>
        <w:rPr>
          <w:rFonts w:ascii="Times New Roman" w:hAnsi="Times New Roman" w:cs="Times New Roman"/>
          <w:b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195580</wp:posOffset>
                </wp:positionV>
                <wp:extent cx="950595" cy="0"/>
                <wp:effectExtent l="8890" t="5080" r="12065" b="13970"/>
                <wp:wrapTopAndBottom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82619" id="Straight Connector 7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5.4pt" to="220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t4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195580</wp:posOffset>
                </wp:positionV>
                <wp:extent cx="950595" cy="0"/>
                <wp:effectExtent l="6350" t="5080" r="5080" b="13970"/>
                <wp:wrapTopAndBottom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71703" id="Straight Connector 73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0.25pt,15.4pt" to="415.1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YC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5558155</wp:posOffset>
                </wp:positionH>
                <wp:positionV relativeFrom="paragraph">
                  <wp:posOffset>195580</wp:posOffset>
                </wp:positionV>
                <wp:extent cx="950595" cy="0"/>
                <wp:effectExtent l="5080" t="5080" r="6350" b="13970"/>
                <wp:wrapTopAndBottom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5836" id="Straight Connector 72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65pt,15.4pt" to="512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KbHgIAADcEAAAOAAAAZHJzL2Uyb0RvYy54bWysU02P2yAQvVfqf0DcE9upnU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195580</wp:posOffset>
                </wp:positionV>
                <wp:extent cx="950595" cy="0"/>
                <wp:effectExtent l="7620" t="5080" r="13335" b="13970"/>
                <wp:wrapTopAndBottom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B98F3" id="Straight Connector 71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2.85pt,15.4pt" to="317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7qHgIAADcEAAAOAAAAZHJzL2Uyb0RvYy54bWysU8uu2jAQ3VfqP1jeQxIau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BodyText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7EDA" w:rsidRPr="00E57F24" w:rsidRDefault="00697EDA" w:rsidP="00697EDA">
      <w:pPr>
        <w:pStyle w:val="BodyText"/>
        <w:spacing w:before="8"/>
        <w:ind w:left="0"/>
        <w:rPr>
          <w:rFonts w:ascii="Times New Roman" w:hAnsi="Times New Roman" w:cs="Times New Roman"/>
          <w:b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109855</wp:posOffset>
                </wp:positionV>
                <wp:extent cx="950595" cy="0"/>
                <wp:effectExtent l="8890" t="5080" r="12065" b="13970"/>
                <wp:wrapTopAndBottom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181C5" id="Straight Connector 70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8.65pt" to="220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pzHQIAADcEAAAOAAAAZHJzL2Uyb0RvYy54bWysU02P2yAQvVfqf0DcE9upnU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109855</wp:posOffset>
                </wp:positionV>
                <wp:extent cx="950595" cy="0"/>
                <wp:effectExtent l="6350" t="5080" r="5080" b="13970"/>
                <wp:wrapTopAndBottom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85AC5" id="Straight Connector 69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0.25pt,8.65pt" to="415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EIHQ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5558155</wp:posOffset>
                </wp:positionH>
                <wp:positionV relativeFrom="paragraph">
                  <wp:posOffset>109855</wp:posOffset>
                </wp:positionV>
                <wp:extent cx="950595" cy="0"/>
                <wp:effectExtent l="5080" t="5080" r="6350" b="13970"/>
                <wp:wrapTopAndBottom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B3D0D" id="Straight Connector 68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65pt,8.65pt" to="512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WRHQ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109855</wp:posOffset>
                </wp:positionV>
                <wp:extent cx="950595" cy="0"/>
                <wp:effectExtent l="7620" t="5080" r="13335" b="13970"/>
                <wp:wrapTopAndBottom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C2AD3" id="Straight Connector 67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2.85pt,8.65pt" to="317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r9HgIAADcEAAAOAAAAZHJzL2Uyb0RvYy54bWysU02P2yAQvVfqf0DcE9upnU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BodyText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7EDA" w:rsidRPr="00E57F24" w:rsidRDefault="00697EDA" w:rsidP="00697EDA">
      <w:pPr>
        <w:pStyle w:val="BodyText"/>
        <w:spacing w:before="8"/>
        <w:ind w:left="0"/>
        <w:rPr>
          <w:rFonts w:ascii="Times New Roman" w:hAnsi="Times New Roman" w:cs="Times New Roman"/>
          <w:b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109855</wp:posOffset>
                </wp:positionV>
                <wp:extent cx="950595" cy="0"/>
                <wp:effectExtent l="8890" t="5080" r="12065" b="13970"/>
                <wp:wrapTopAndBottom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A4392" id="Straight Connector 66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8.65pt" to="220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5kHQ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109855</wp:posOffset>
                </wp:positionV>
                <wp:extent cx="950595" cy="0"/>
                <wp:effectExtent l="6350" t="5080" r="5080" b="13970"/>
                <wp:wrapTopAndBottom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AE986" id="Straight Connector 65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0.25pt,8.65pt" to="415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IVHA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5558155</wp:posOffset>
                </wp:positionH>
                <wp:positionV relativeFrom="paragraph">
                  <wp:posOffset>109855</wp:posOffset>
                </wp:positionV>
                <wp:extent cx="950595" cy="0"/>
                <wp:effectExtent l="5080" t="5080" r="6350" b="13970"/>
                <wp:wrapTopAndBottom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E8158" id="Straight Connector 64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65pt,8.65pt" to="512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aMHQIAADc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109855</wp:posOffset>
                </wp:positionV>
                <wp:extent cx="950595" cy="0"/>
                <wp:effectExtent l="7620" t="5080" r="13335" b="13970"/>
                <wp:wrapTopAndBottom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6F861" id="Straight Connector 63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2.85pt,8.65pt" to="317.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v2HgIAADcEAAAOAAAAZHJzL2Uyb0RvYy54bWysU02P2yAQvVfqf0DcE9tZO0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BodyText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7EDA" w:rsidRPr="00E57F24" w:rsidRDefault="00697EDA" w:rsidP="00E57F24">
      <w:pPr>
        <w:pStyle w:val="BodyText"/>
        <w:spacing w:before="8"/>
        <w:ind w:left="0"/>
        <w:rPr>
          <w:rFonts w:ascii="Times New Roman" w:hAnsi="Times New Roman" w:cs="Times New Roman"/>
          <w:b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109220</wp:posOffset>
                </wp:positionV>
                <wp:extent cx="950595" cy="0"/>
                <wp:effectExtent l="8890" t="13970" r="12065" b="5080"/>
                <wp:wrapTopAndBottom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A890B" id="Straight Connector 62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8.6pt" to="220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9vHQ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109220</wp:posOffset>
                </wp:positionV>
                <wp:extent cx="950595" cy="0"/>
                <wp:effectExtent l="6350" t="13970" r="5080" b="5080"/>
                <wp:wrapTopAndBottom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0F207" id="Straight Connector 61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0.25pt,8.6pt" to="415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5558155</wp:posOffset>
                </wp:positionH>
                <wp:positionV relativeFrom="paragraph">
                  <wp:posOffset>109220</wp:posOffset>
                </wp:positionV>
                <wp:extent cx="950595" cy="0"/>
                <wp:effectExtent l="5080" t="13970" r="6350" b="5080"/>
                <wp:wrapTopAndBottom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2A38D" id="Straight Connector 60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65pt,8.6pt" to="512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eHHQ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109220</wp:posOffset>
                </wp:positionV>
                <wp:extent cx="950595" cy="0"/>
                <wp:effectExtent l="7620" t="13970" r="13335" b="5080"/>
                <wp:wrapTopAndBottom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96B95" id="Straight Connector 59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2.85pt,8.6pt" to="317.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fPHA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1"/>
        </w:numPr>
        <w:tabs>
          <w:tab w:val="left" w:pos="1230"/>
        </w:tabs>
        <w:spacing w:before="63" w:line="264" w:lineRule="exact"/>
        <w:ind w:right="147" w:hanging="392"/>
        <w:contextualSpacing w:val="0"/>
        <w:jc w:val="both"/>
        <w:rPr>
          <w:rFonts w:ascii="Times New Roman" w:hAnsi="Times New Roman" w:cs="Times New Roman"/>
          <w:b/>
        </w:rPr>
      </w:pPr>
      <w:r w:rsidRPr="00E57F24">
        <w:rPr>
          <w:rFonts w:ascii="Times New Roman" w:hAnsi="Times New Roman" w:cs="Times New Roman"/>
          <w:b/>
          <w:w w:val="105"/>
        </w:rPr>
        <w:t xml:space="preserve">The </w:t>
      </w:r>
      <w:r w:rsidRPr="00E57F24">
        <w:rPr>
          <w:rFonts w:ascii="Times New Roman" w:hAnsi="Times New Roman" w:cs="Times New Roman"/>
          <w:b/>
          <w:spacing w:val="3"/>
          <w:w w:val="105"/>
        </w:rPr>
        <w:t xml:space="preserve">food </w:t>
      </w:r>
      <w:r w:rsidRPr="00E57F24">
        <w:rPr>
          <w:rFonts w:ascii="Times New Roman" w:hAnsi="Times New Roman" w:cs="Times New Roman"/>
          <w:b/>
          <w:w w:val="105"/>
        </w:rPr>
        <w:t xml:space="preserve">items given below belong to 5 different groups of </w:t>
      </w:r>
      <w:r w:rsidRPr="00E57F24">
        <w:rPr>
          <w:rFonts w:ascii="Times New Roman" w:hAnsi="Times New Roman" w:cs="Times New Roman"/>
          <w:b/>
          <w:spacing w:val="2"/>
          <w:w w:val="105"/>
        </w:rPr>
        <w:t xml:space="preserve">food- </w:t>
      </w:r>
      <w:r w:rsidRPr="00E57F24">
        <w:rPr>
          <w:rFonts w:ascii="Times New Roman" w:hAnsi="Times New Roman" w:cs="Times New Roman"/>
          <w:b/>
          <w:w w:val="105"/>
        </w:rPr>
        <w:t xml:space="preserve">stuffs.  Decide to which group each </w:t>
      </w:r>
      <w:r w:rsidRPr="00E57F24">
        <w:rPr>
          <w:rFonts w:ascii="Times New Roman" w:hAnsi="Times New Roman" w:cs="Times New Roman"/>
          <w:b/>
          <w:spacing w:val="3"/>
          <w:w w:val="105"/>
        </w:rPr>
        <w:t xml:space="preserve">food </w:t>
      </w:r>
      <w:r w:rsidRPr="00E57F24">
        <w:rPr>
          <w:rFonts w:ascii="Times New Roman" w:hAnsi="Times New Roman" w:cs="Times New Roman"/>
          <w:b/>
          <w:w w:val="105"/>
        </w:rPr>
        <w:t xml:space="preserve">item belongs and write it   in one of </w:t>
      </w:r>
      <w:r w:rsidR="009121B5" w:rsidRPr="00E57F24">
        <w:rPr>
          <w:rFonts w:ascii="Times New Roman" w:hAnsi="Times New Roman" w:cs="Times New Roman"/>
          <w:b/>
          <w:w w:val="105"/>
        </w:rPr>
        <w:t xml:space="preserve">the </w:t>
      </w:r>
      <w:r w:rsidR="009121B5" w:rsidRPr="00E57F24">
        <w:rPr>
          <w:rFonts w:ascii="Times New Roman" w:hAnsi="Times New Roman" w:cs="Times New Roman"/>
          <w:b/>
          <w:spacing w:val="50"/>
          <w:w w:val="105"/>
        </w:rPr>
        <w:t>columns</w:t>
      </w:r>
      <w:r w:rsidRPr="00E57F24">
        <w:rPr>
          <w:rFonts w:ascii="Times New Roman" w:hAnsi="Times New Roman" w:cs="Times New Roman"/>
          <w:b/>
          <w:w w:val="105"/>
        </w:rPr>
        <w:t>.</w:t>
      </w:r>
    </w:p>
    <w:p w:rsidR="00697EDA" w:rsidRPr="00E57F24" w:rsidRDefault="00697EDA" w:rsidP="00697EDA">
      <w:pPr>
        <w:pStyle w:val="BodyText"/>
        <w:spacing w:before="51" w:line="252" w:lineRule="auto"/>
        <w:ind w:left="1229" w:right="24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spacing w:val="-1"/>
          <w:w w:val="95"/>
          <w:sz w:val="24"/>
          <w:szCs w:val="24"/>
        </w:rPr>
        <w:t>leek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"/>
          <w:sz w:val="24"/>
          <w:szCs w:val="24"/>
        </w:rPr>
        <w:t>butter</w:t>
      </w:r>
      <w:r w:rsidRPr="00E57F24">
        <w:rPr>
          <w:rFonts w:ascii="Times New Roman" w:hAnsi="Times New Roman" w:cs="Times New Roman"/>
          <w:sz w:val="24"/>
          <w:szCs w:val="24"/>
        </w:rPr>
        <w:t xml:space="preserve">, </w:t>
      </w:r>
      <w:r w:rsidRPr="00E57F24">
        <w:rPr>
          <w:rFonts w:ascii="Times New Roman" w:hAnsi="Times New Roman" w:cs="Times New Roman"/>
          <w:spacing w:val="-6"/>
          <w:w w:val="94"/>
          <w:sz w:val="24"/>
          <w:szCs w:val="24"/>
        </w:rPr>
        <w:t>m</w:t>
      </w:r>
      <w:r w:rsidRPr="00E57F24">
        <w:rPr>
          <w:rFonts w:ascii="Times New Roman" w:hAnsi="Times New Roman" w:cs="Times New Roman"/>
          <w:spacing w:val="-1"/>
          <w:w w:val="98"/>
          <w:sz w:val="24"/>
          <w:szCs w:val="24"/>
        </w:rPr>
        <w:t>ustard</w:t>
      </w:r>
      <w:r w:rsidRPr="00E57F24">
        <w:rPr>
          <w:rFonts w:ascii="Times New Roman" w:hAnsi="Times New Roman" w:cs="Times New Roman"/>
          <w:w w:val="98"/>
          <w:sz w:val="24"/>
          <w:szCs w:val="24"/>
        </w:rPr>
        <w:t>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="008F6904" w:rsidRPr="00E57F24">
        <w:rPr>
          <w:rFonts w:ascii="Times New Roman" w:hAnsi="Times New Roman" w:cs="Times New Roman"/>
          <w:spacing w:val="-6"/>
          <w:w w:val="98"/>
          <w:sz w:val="24"/>
          <w:szCs w:val="24"/>
        </w:rPr>
        <w:t>b</w:t>
      </w:r>
      <w:r w:rsidR="008F6904" w:rsidRPr="00E57F24">
        <w:rPr>
          <w:rFonts w:ascii="Times New Roman" w:hAnsi="Times New Roman" w:cs="Times New Roman"/>
          <w:spacing w:val="-104"/>
          <w:w w:val="99"/>
          <w:sz w:val="24"/>
          <w:szCs w:val="24"/>
        </w:rPr>
        <w:t>é</w:t>
      </w:r>
      <w:r w:rsidR="008F6904" w:rsidRPr="00E57F24">
        <w:rPr>
          <w:rFonts w:ascii="Times New Roman" w:hAnsi="Times New Roman" w:cs="Times New Roman"/>
          <w:w w:val="94"/>
          <w:sz w:val="24"/>
          <w:szCs w:val="24"/>
        </w:rPr>
        <w:t>c</w:t>
      </w:r>
      <w:r w:rsidR="008F6904" w:rsidRPr="00E57F24">
        <w:rPr>
          <w:rFonts w:ascii="Times New Roman" w:hAnsi="Times New Roman" w:cs="Times New Roman"/>
          <w:spacing w:val="-7"/>
          <w:w w:val="94"/>
          <w:sz w:val="24"/>
          <w:szCs w:val="24"/>
        </w:rPr>
        <w:t>h</w:t>
      </w:r>
      <w:r w:rsidR="008F6904" w:rsidRPr="00E57F24">
        <w:rPr>
          <w:rFonts w:ascii="Times New Roman" w:hAnsi="Times New Roman" w:cs="Times New Roman"/>
          <w:spacing w:val="-1"/>
          <w:w w:val="95"/>
          <w:sz w:val="24"/>
          <w:szCs w:val="24"/>
        </w:rPr>
        <w:t>amel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"/>
          <w:w w:val="97"/>
          <w:sz w:val="24"/>
          <w:szCs w:val="24"/>
        </w:rPr>
        <w:t>vinegar</w:t>
      </w:r>
      <w:r w:rsidRPr="00E57F24">
        <w:rPr>
          <w:rFonts w:ascii="Times New Roman" w:hAnsi="Times New Roman" w:cs="Times New Roman"/>
          <w:w w:val="97"/>
          <w:sz w:val="24"/>
          <w:szCs w:val="24"/>
        </w:rPr>
        <w:t>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"/>
          <w:w w:val="101"/>
          <w:sz w:val="24"/>
          <w:szCs w:val="24"/>
        </w:rPr>
        <w:t>tartar</w:t>
      </w:r>
      <w:r w:rsidRPr="00E57F24">
        <w:rPr>
          <w:rFonts w:ascii="Times New Roman" w:hAnsi="Times New Roman" w:cs="Times New Roman"/>
          <w:w w:val="101"/>
          <w:sz w:val="24"/>
          <w:szCs w:val="24"/>
        </w:rPr>
        <w:t>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cream,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"/>
          <w:sz w:val="24"/>
          <w:szCs w:val="24"/>
        </w:rPr>
        <w:t>trout</w:t>
      </w:r>
      <w:r w:rsidRPr="00E57F24">
        <w:rPr>
          <w:rFonts w:ascii="Times New Roman" w:hAnsi="Times New Roman" w:cs="Times New Roman"/>
          <w:sz w:val="24"/>
          <w:szCs w:val="24"/>
        </w:rPr>
        <w:t xml:space="preserve">, </w:t>
      </w:r>
      <w:r w:rsidRPr="00E57F24">
        <w:rPr>
          <w:rFonts w:ascii="Times New Roman" w:hAnsi="Times New Roman" w:cs="Times New Roman"/>
          <w:spacing w:val="6"/>
          <w:w w:val="96"/>
          <w:sz w:val="24"/>
          <w:szCs w:val="24"/>
        </w:rPr>
        <w:t>p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ep</w:t>
      </w:r>
      <w:r w:rsidRPr="00E57F24">
        <w:rPr>
          <w:rFonts w:ascii="Times New Roman" w:hAnsi="Times New Roman" w:cs="Times New Roman"/>
          <w:spacing w:val="5"/>
          <w:w w:val="95"/>
          <w:sz w:val="24"/>
          <w:szCs w:val="24"/>
        </w:rPr>
        <w:t>p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er,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7"/>
          <w:sz w:val="24"/>
          <w:szCs w:val="24"/>
        </w:rPr>
        <w:t xml:space="preserve">carp, 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spinach, hollandaise, peas, salmon,  cheese</w:t>
      </w:r>
    </w:p>
    <w:p w:rsidR="00697EDA" w:rsidRPr="00E57F24" w:rsidRDefault="00697EDA" w:rsidP="00697EDA">
      <w:pPr>
        <w:pStyle w:val="BodyText"/>
        <w:tabs>
          <w:tab w:val="left" w:pos="3298"/>
          <w:tab w:val="left" w:pos="4820"/>
          <w:tab w:val="left" w:pos="6339"/>
          <w:tab w:val="left" w:pos="7871"/>
        </w:tabs>
        <w:spacing w:before="119"/>
        <w:ind w:left="1770" w:right="24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ab/>
        <w:t>B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ab/>
        <w:t>C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ab/>
        <w:t>D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ab/>
        <w:t>E</w:t>
      </w:r>
    </w:p>
    <w:p w:rsidR="00697EDA" w:rsidRPr="00E57F24" w:rsidRDefault="00697EDA" w:rsidP="00697EDA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215900</wp:posOffset>
                </wp:positionV>
                <wp:extent cx="791845" cy="0"/>
                <wp:effectExtent l="8890" t="6350" r="8890" b="12700"/>
                <wp:wrapTopAndBottom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99003" id="Straight Connector 58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7pt" to="207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3RM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3782060</wp:posOffset>
                </wp:positionH>
                <wp:positionV relativeFrom="paragraph">
                  <wp:posOffset>215900</wp:posOffset>
                </wp:positionV>
                <wp:extent cx="791845" cy="0"/>
                <wp:effectExtent l="10160" t="6350" r="7620" b="12700"/>
                <wp:wrapTopAndBottom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C133B" id="Straight Connector 57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7.8pt,17pt" to="360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sg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5716905</wp:posOffset>
                </wp:positionH>
                <wp:positionV relativeFrom="paragraph">
                  <wp:posOffset>215900</wp:posOffset>
                </wp:positionV>
                <wp:extent cx="791845" cy="0"/>
                <wp:effectExtent l="11430" t="6350" r="6350" b="12700"/>
                <wp:wrapTopAndBottom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59737" id="Straight Connector 56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0.15pt,17pt" to="512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+5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4749165</wp:posOffset>
                </wp:positionH>
                <wp:positionV relativeFrom="paragraph">
                  <wp:posOffset>215900</wp:posOffset>
                </wp:positionV>
                <wp:extent cx="792480" cy="0"/>
                <wp:effectExtent l="5715" t="6350" r="11430" b="12700"/>
                <wp:wrapTopAndBottom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9A59A" id="Straight Connector 55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3.95pt,17pt" to="436.3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ckHA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2814955</wp:posOffset>
                </wp:positionH>
                <wp:positionV relativeFrom="paragraph">
                  <wp:posOffset>215900</wp:posOffset>
                </wp:positionV>
                <wp:extent cx="791845" cy="0"/>
                <wp:effectExtent l="5080" t="6350" r="12700" b="12700"/>
                <wp:wrapTopAndBottom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C05FF" id="Straight Connector 54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1.65pt,17pt" to="284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dR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697EDA" w:rsidRPr="00E57F24" w:rsidRDefault="00697EDA" w:rsidP="00697EDA">
      <w:pPr>
        <w:pStyle w:val="BodyText"/>
        <w:spacing w:before="4"/>
        <w:ind w:left="0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160020</wp:posOffset>
                </wp:positionV>
                <wp:extent cx="791845" cy="0"/>
                <wp:effectExtent l="8890" t="7620" r="8890" b="11430"/>
                <wp:wrapTopAndBottom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B9A8B" id="Straight Connector 53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2.6pt" to="207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+or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3782060</wp:posOffset>
                </wp:positionH>
                <wp:positionV relativeFrom="paragraph">
                  <wp:posOffset>160020</wp:posOffset>
                </wp:positionV>
                <wp:extent cx="791845" cy="0"/>
                <wp:effectExtent l="10160" t="7620" r="7620" b="11430"/>
                <wp:wrapTopAndBottom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72C64" id="Straight Connector 52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7.8pt,12.6pt" to="360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6y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5716905</wp:posOffset>
                </wp:positionH>
                <wp:positionV relativeFrom="paragraph">
                  <wp:posOffset>160020</wp:posOffset>
                </wp:positionV>
                <wp:extent cx="791845" cy="0"/>
                <wp:effectExtent l="11430" t="7620" r="6350" b="11430"/>
                <wp:wrapTopAndBottom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498B7" id="Straight Connector 51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0.15pt,12.6pt" to="512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LDHgIAADcEAAAOAAAAZHJzL2Uyb0RvYy54bWysU8uu2jAQ3VfqP1jeQxIau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4749165</wp:posOffset>
                </wp:positionH>
                <wp:positionV relativeFrom="paragraph">
                  <wp:posOffset>160020</wp:posOffset>
                </wp:positionV>
                <wp:extent cx="792480" cy="0"/>
                <wp:effectExtent l="5715" t="7620" r="11430" b="11430"/>
                <wp:wrapTopAndBottom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DBA15" id="Straight Connector 50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3.95pt,12.6pt" to="436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2814955</wp:posOffset>
                </wp:positionH>
                <wp:positionV relativeFrom="paragraph">
                  <wp:posOffset>160020</wp:posOffset>
                </wp:positionV>
                <wp:extent cx="791845" cy="0"/>
                <wp:effectExtent l="5080" t="7620" r="12700" b="11430"/>
                <wp:wrapTopAndBottom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1E940" id="Straight Connector 49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1.65pt,12.6pt" to="28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50h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697EDA" w:rsidRPr="00E57F24" w:rsidRDefault="00697EDA" w:rsidP="00697EDA">
      <w:pPr>
        <w:pStyle w:val="BodyText"/>
        <w:spacing w:before="3"/>
        <w:ind w:left="0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160020</wp:posOffset>
                </wp:positionV>
                <wp:extent cx="791845" cy="0"/>
                <wp:effectExtent l="8890" t="7620" r="8890" b="11430"/>
                <wp:wrapTopAndBottom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57C3B" id="Straight Connector 48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2.6pt" to="207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m4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3782060</wp:posOffset>
                </wp:positionH>
                <wp:positionV relativeFrom="paragraph">
                  <wp:posOffset>160020</wp:posOffset>
                </wp:positionV>
                <wp:extent cx="791845" cy="0"/>
                <wp:effectExtent l="10160" t="7620" r="7620" b="11430"/>
                <wp:wrapTopAndBottom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4E3D9" id="Straight Connector 47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7.8pt,12.6pt" to="360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bU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5716905</wp:posOffset>
                </wp:positionH>
                <wp:positionV relativeFrom="paragraph">
                  <wp:posOffset>160020</wp:posOffset>
                </wp:positionV>
                <wp:extent cx="791845" cy="0"/>
                <wp:effectExtent l="11430" t="7620" r="6350" b="11430"/>
                <wp:wrapTopAndBottom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64157" id="Straight Connector 46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0.15pt,12.6pt" to="512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JN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4749165</wp:posOffset>
                </wp:positionH>
                <wp:positionV relativeFrom="paragraph">
                  <wp:posOffset>160020</wp:posOffset>
                </wp:positionV>
                <wp:extent cx="792480" cy="0"/>
                <wp:effectExtent l="5715" t="7620" r="11430" b="11430"/>
                <wp:wrapTopAndBottom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91117" id="Straight Connector 45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3.95pt,12.6pt" to="436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rQ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" strokeweight=".15528mm">
                <w10:wrap type="topAndBottom" anchorx="page"/>
              </v:line>
            </w:pict>
          </mc:Fallback>
        </mc:AlternateContent>
      </w: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2814955</wp:posOffset>
                </wp:positionH>
                <wp:positionV relativeFrom="paragraph">
                  <wp:posOffset>160020</wp:posOffset>
                </wp:positionV>
                <wp:extent cx="791845" cy="0"/>
                <wp:effectExtent l="5080" t="7620" r="12700" b="11430"/>
                <wp:wrapTopAndBottom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8F599" id="Straight Connector 44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1.65pt,12.6pt" to="28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ql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" strokeweight=".15528mm">
                <w10:wrap type="topAndBottom" anchorx="page"/>
              </v:line>
            </w:pict>
          </mc:Fallback>
        </mc:AlternateContent>
      </w:r>
    </w:p>
    <w:p w:rsidR="00697EDA" w:rsidRPr="00E57F24" w:rsidRDefault="00697EDA" w:rsidP="00697EDA">
      <w:pPr>
        <w:pStyle w:val="Heading5"/>
        <w:numPr>
          <w:ilvl w:val="0"/>
          <w:numId w:val="21"/>
        </w:numPr>
        <w:tabs>
          <w:tab w:val="left" w:pos="1230"/>
        </w:tabs>
        <w:spacing w:before="132" w:line="262" w:lineRule="exact"/>
        <w:ind w:right="147" w:hanging="392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10"/>
          <w:sz w:val="24"/>
          <w:szCs w:val="24"/>
        </w:rPr>
        <w:t>Complete the following text about meals using the words from the box, and answer the questions that</w:t>
      </w:r>
      <w:r w:rsidRPr="00E57F24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10"/>
          <w:sz w:val="24"/>
          <w:szCs w:val="24"/>
        </w:rPr>
        <w:t>follow.</w:t>
      </w:r>
    </w:p>
    <w:p w:rsidR="00697EDA" w:rsidRPr="00E57F24" w:rsidRDefault="00697EDA" w:rsidP="00697EDA">
      <w:pPr>
        <w:pStyle w:val="BodyText"/>
        <w:spacing w:before="3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4120"/>
        <w:gridCol w:w="860"/>
        <w:gridCol w:w="1305"/>
      </w:tblGrid>
      <w:tr w:rsidR="00697EDA" w:rsidRPr="00E57F24" w:rsidTr="00697EDA">
        <w:trPr>
          <w:trHeight w:hRule="exact" w:val="289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697EDA" w:rsidRPr="00E57F24" w:rsidRDefault="00697EDA">
            <w:pPr>
              <w:pStyle w:val="TableParagraph"/>
              <w:spacing w:before="16"/>
              <w:ind w:left="172" w:righ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dessert</w:t>
            </w:r>
          </w:p>
        </w:tc>
        <w:tc>
          <w:tcPr>
            <w:tcW w:w="412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97EDA" w:rsidRPr="00E57F24" w:rsidRDefault="00697EDA">
            <w:pPr>
              <w:pStyle w:val="TableParagraph"/>
              <w:tabs>
                <w:tab w:val="left" w:pos="1899"/>
                <w:tab w:val="left" w:pos="3033"/>
              </w:tabs>
              <w:spacing w:before="16"/>
              <w:ind w:lef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dinner</w:t>
            </w:r>
            <w:r w:rsidRPr="00E57F2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party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ab/>
              <w:t>garnish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ab/>
              <w:t>courses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97EDA" w:rsidRPr="00E57F24" w:rsidRDefault="00697EDA">
            <w:pPr>
              <w:pStyle w:val="TableParagraph"/>
              <w:spacing w:before="16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menus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697EDA" w:rsidRPr="00E57F24" w:rsidRDefault="00697EDA">
            <w:pPr>
              <w:pStyle w:val="TableParagraph"/>
              <w:spacing w:before="16"/>
              <w:ind w:left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sausages</w:t>
            </w:r>
          </w:p>
        </w:tc>
      </w:tr>
      <w:tr w:rsidR="00697EDA" w:rsidRPr="00E57F24" w:rsidTr="00697EDA">
        <w:trPr>
          <w:trHeight w:hRule="exact" w:val="343"/>
        </w:trPr>
        <w:tc>
          <w:tcPr>
            <w:tcW w:w="10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EDA" w:rsidRPr="00E57F24" w:rsidRDefault="00697EDA">
            <w:pPr>
              <w:pStyle w:val="TableParagraph"/>
              <w:spacing w:line="244" w:lineRule="exact"/>
              <w:ind w:left="81" w:righ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honey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697EDA" w:rsidRPr="00E57F24" w:rsidRDefault="00697EDA">
            <w:pPr>
              <w:pStyle w:val="TableParagraph"/>
              <w:tabs>
                <w:tab w:val="left" w:pos="1159"/>
                <w:tab w:val="left" w:pos="3632"/>
              </w:tabs>
              <w:spacing w:line="244" w:lineRule="exact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cereal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ab/>
              <w:t>toast</w:t>
            </w:r>
            <w:r w:rsidRPr="00E57F2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E57F2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>marmalade</w:t>
            </w:r>
            <w:r w:rsidRPr="00E57F24">
              <w:rPr>
                <w:rFonts w:ascii="Times New Roman" w:hAnsi="Times New Roman" w:cs="Times New Roman"/>
                <w:sz w:val="24"/>
                <w:szCs w:val="24"/>
              </w:rPr>
              <w:tab/>
              <w:t>meal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97EDA" w:rsidRPr="00E57F24" w:rsidRDefault="00697E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97EDA" w:rsidRPr="00E57F24" w:rsidRDefault="00697EDA">
            <w:pPr>
              <w:rPr>
                <w:rFonts w:ascii="Times New Roman" w:hAnsi="Times New Roman" w:cs="Times New Roman"/>
              </w:rPr>
            </w:pPr>
          </w:p>
        </w:tc>
      </w:tr>
    </w:tbl>
    <w:p w:rsidR="00697EDA" w:rsidRPr="00E57F24" w:rsidRDefault="00697EDA" w:rsidP="00697EDA">
      <w:pPr>
        <w:spacing w:before="117"/>
        <w:ind w:left="686"/>
        <w:jc w:val="center"/>
        <w:rPr>
          <w:rFonts w:ascii="Times New Roman" w:eastAsia="Georgia" w:hAnsi="Times New Roman" w:cs="Times New Roman"/>
          <w:b/>
        </w:rPr>
      </w:pPr>
      <w:r w:rsidRPr="00E57F24">
        <w:rPr>
          <w:rFonts w:ascii="Times New Roman" w:hAnsi="Times New Roman" w:cs="Times New Roman"/>
          <w:b/>
          <w:w w:val="105"/>
        </w:rPr>
        <w:t>Meals</w:t>
      </w:r>
    </w:p>
    <w:p w:rsidR="00697EDA" w:rsidRPr="00E57F24" w:rsidRDefault="00697EDA" w:rsidP="00697EDA">
      <w:pPr>
        <w:pStyle w:val="BodyText"/>
        <w:spacing w:before="68" w:line="252" w:lineRule="auto"/>
        <w:ind w:left="837" w:right="147" w:firstLine="392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sz w:val="24"/>
          <w:szCs w:val="24"/>
        </w:rPr>
        <w:t>The three main meals of the day are breakfast lunch, and dinner. At other times of the day, people have snacks, such as tea, supper, etc.</w:t>
      </w:r>
    </w:p>
    <w:p w:rsidR="00697EDA" w:rsidRPr="00E57F24" w:rsidRDefault="00697EDA" w:rsidP="00697EDA">
      <w:pPr>
        <w:pStyle w:val="BodyText"/>
        <w:ind w:left="837" w:right="147" w:firstLine="392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b/>
          <w:sz w:val="24"/>
          <w:szCs w:val="24"/>
        </w:rPr>
        <w:t>Breakfast</w:t>
      </w:r>
      <w:r w:rsidRPr="00E57F2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is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first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meal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of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7"/>
          <w:sz w:val="24"/>
          <w:szCs w:val="24"/>
        </w:rPr>
        <w:t>day.</w:t>
      </w:r>
      <w:r w:rsidRPr="00E57F2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simplest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breakfast</w:t>
      </w:r>
      <w:r w:rsidRPr="00E57F2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usually</w:t>
      </w:r>
      <w:r w:rsidRPr="00E57F2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consists of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cup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of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tea,</w:t>
      </w:r>
      <w:r w:rsidRPr="00E57F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coffee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or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hot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chocolate,</w:t>
      </w:r>
      <w:r w:rsidRPr="00E57F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bread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or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4"/>
          <w:sz w:val="24"/>
          <w:szCs w:val="24"/>
        </w:rPr>
        <w:t>pastry</w:t>
      </w:r>
      <w:r w:rsidR="009822A8" w:rsidRPr="00E57F24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="009822A8" w:rsidRPr="00E57F24">
        <w:rPr>
          <w:rFonts w:ascii="Times New Roman" w:hAnsi="Times New Roman" w:cs="Times New Roman"/>
          <w:spacing w:val="-3"/>
          <w:sz w:val="24"/>
          <w:szCs w:val="24"/>
        </w:rPr>
        <w:t>butter</w:t>
      </w:r>
      <w:r w:rsidRPr="00E57F24">
        <w:rPr>
          <w:rFonts w:ascii="Times New Roman" w:hAnsi="Times New Roman" w:cs="Times New Roman"/>
          <w:sz w:val="24"/>
          <w:szCs w:val="24"/>
        </w:rPr>
        <w:t>,</w:t>
      </w:r>
      <w:r w:rsidRPr="00E57F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jam</w:t>
      </w:r>
      <w:r w:rsidRPr="00E57F2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or</w:t>
      </w:r>
    </w:p>
    <w:p w:rsidR="00697EDA" w:rsidRPr="00E57F24" w:rsidRDefault="00697EDA" w:rsidP="00697EDA">
      <w:pPr>
        <w:pStyle w:val="BodyText"/>
        <w:tabs>
          <w:tab w:val="left" w:pos="2757"/>
          <w:tab w:val="left" w:pos="3167"/>
          <w:tab w:val="left" w:pos="7173"/>
          <w:tab w:val="left" w:pos="8497"/>
        </w:tabs>
        <w:spacing w:before="10" w:line="247" w:lineRule="auto"/>
        <w:ind w:left="837" w:right="147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 xml:space="preserve">.   </w:t>
      </w:r>
      <w:r w:rsidR="009822A8" w:rsidRPr="00E57F24">
        <w:rPr>
          <w:rFonts w:ascii="Times New Roman" w:hAnsi="Times New Roman" w:cs="Times New Roman"/>
          <w:sz w:val="24"/>
          <w:szCs w:val="24"/>
        </w:rPr>
        <w:t>It is very</w:t>
      </w:r>
      <w:r w:rsidRPr="00E57F24">
        <w:rPr>
          <w:rFonts w:ascii="Times New Roman" w:hAnsi="Times New Roman" w:cs="Times New Roman"/>
          <w:sz w:val="24"/>
          <w:szCs w:val="24"/>
        </w:rPr>
        <w:t xml:space="preserve"> small</w:t>
      </w:r>
      <w:r w:rsidR="009822A8" w:rsidRPr="00E57F24">
        <w:rPr>
          <w:rFonts w:ascii="Times New Roman" w:hAnsi="Times New Roman" w:cs="Times New Roman"/>
          <w:sz w:val="24"/>
          <w:szCs w:val="24"/>
        </w:rPr>
        <w:t>, and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="009822A8" w:rsidRPr="00E57F24">
        <w:rPr>
          <w:rFonts w:ascii="Times New Roman" w:hAnsi="Times New Roman" w:cs="Times New Roman"/>
          <w:sz w:val="24"/>
          <w:szCs w:val="24"/>
        </w:rPr>
        <w:t>differs greatly from</w:t>
      </w:r>
      <w:bookmarkStart w:id="0" w:name="_GoBack"/>
      <w:bookmarkEnd w:id="0"/>
      <w:r w:rsidRPr="00E57F2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traditional</w:t>
      </w:r>
      <w:r w:rsidRPr="00E57F24">
        <w:rPr>
          <w:rFonts w:ascii="Times New Roman" w:hAnsi="Times New Roman" w:cs="Times New Roman"/>
          <w:spacing w:val="-1"/>
          <w:w w:val="9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b/>
          <w:sz w:val="24"/>
          <w:szCs w:val="24"/>
        </w:rPr>
        <w:t>English</w:t>
      </w:r>
      <w:r w:rsidRPr="00E57F24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breakfast.</w:t>
      </w:r>
      <w:r w:rsidRPr="00E57F24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English</w:t>
      </w:r>
      <w:r w:rsidRPr="00E57F2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breakfast</w:t>
      </w:r>
      <w:r w:rsidRPr="00E57F2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begins</w:t>
      </w:r>
      <w:r w:rsidRPr="00E57F2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with</w:t>
      </w:r>
      <w:r w:rsidRPr="00E57F2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fruit</w:t>
      </w:r>
      <w:r w:rsidRPr="00E57F2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juice</w:t>
      </w:r>
      <w:r w:rsidRPr="00E57F2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or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>, such</w:t>
      </w:r>
      <w:r w:rsidRPr="00E57F24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as</w:t>
      </w:r>
      <w:r w:rsidRPr="00E57F24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cornflakes</w:t>
      </w:r>
      <w:r w:rsidRPr="00E57F24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or</w:t>
      </w:r>
      <w:r w:rsidRPr="00E57F24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porridge.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This</w:t>
      </w:r>
      <w:r w:rsidRPr="00E57F24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is</w:t>
      </w:r>
      <w:r w:rsidRPr="00E57F24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>followed</w:t>
      </w:r>
      <w:r w:rsidRPr="00E57F24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>by</w:t>
      </w:r>
      <w:r w:rsidRPr="00E57F24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eggs</w:t>
      </w:r>
      <w:r w:rsidRPr="00E57F24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bacon,</w:t>
      </w:r>
      <w:r w:rsidRPr="00E57F24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grilled</w:t>
      </w:r>
      <w:r w:rsidRPr="00E57F24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tomatoes and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>.</w:t>
      </w:r>
      <w:r w:rsidRPr="00E57F24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end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of</w:t>
      </w:r>
      <w:r w:rsidRPr="00E57F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meal,</w:t>
      </w:r>
      <w:r w:rsidRPr="00E57F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toast</w:t>
      </w:r>
      <w:r w:rsidRPr="00E57F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marmalade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are</w:t>
      </w:r>
      <w:r w:rsidRPr="00E57F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served</w:t>
      </w:r>
      <w:r w:rsidRPr="00E57F24">
        <w:rPr>
          <w:rFonts w:ascii="Times New Roman" w:hAnsi="Times New Roman" w:cs="Times New Roman"/>
          <w:w w:val="94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 xml:space="preserve">with tea or coffee. 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 xml:space="preserve">However, </w:t>
      </w:r>
      <w:r w:rsidRPr="00E57F24">
        <w:rPr>
          <w:rFonts w:ascii="Times New Roman" w:hAnsi="Times New Roman" w:cs="Times New Roman"/>
          <w:sz w:val="24"/>
          <w:szCs w:val="24"/>
        </w:rPr>
        <w:t xml:space="preserve">people who go out to work in the morning just </w:t>
      </w:r>
      <w:r w:rsidRPr="00E57F24">
        <w:rPr>
          <w:rFonts w:ascii="Times New Roman" w:hAnsi="Times New Roman" w:cs="Times New Roman"/>
          <w:spacing w:val="-4"/>
          <w:sz w:val="24"/>
          <w:szCs w:val="24"/>
        </w:rPr>
        <w:t xml:space="preserve">have </w:t>
      </w:r>
      <w:r w:rsidRPr="00E57F24">
        <w:rPr>
          <w:rFonts w:ascii="Times New Roman" w:hAnsi="Times New Roman" w:cs="Times New Roman"/>
          <w:sz w:val="24"/>
          <w:szCs w:val="24"/>
        </w:rPr>
        <w:t xml:space="preserve">cereal, which is 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 xml:space="preserve">followed by </w:t>
      </w:r>
      <w:r w:rsidRPr="00E57F24">
        <w:rPr>
          <w:rFonts w:ascii="Times New Roman" w:hAnsi="Times New Roman" w:cs="Times New Roman"/>
          <w:sz w:val="24"/>
          <w:szCs w:val="24"/>
        </w:rPr>
        <w:t>tea or</w:t>
      </w:r>
      <w:r w:rsidRPr="00E57F2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coffee</w:t>
      </w:r>
      <w:r w:rsidRPr="00E57F2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with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>.</w:t>
      </w:r>
    </w:p>
    <w:p w:rsidR="00697EDA" w:rsidRPr="00E57F24" w:rsidRDefault="00697EDA" w:rsidP="00697EDA">
      <w:pPr>
        <w:pStyle w:val="BodyText"/>
        <w:tabs>
          <w:tab w:val="left" w:pos="8619"/>
        </w:tabs>
        <w:spacing w:line="247" w:lineRule="auto"/>
        <w:ind w:left="837" w:right="98" w:firstLine="392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Lunch </w:t>
      </w:r>
      <w:r w:rsidRPr="00E57F24">
        <w:rPr>
          <w:rFonts w:ascii="Times New Roman" w:hAnsi="Times New Roman" w:cs="Times New Roman"/>
          <w:sz w:val="24"/>
          <w:szCs w:val="24"/>
        </w:rPr>
        <w:t>is a midday meal in many English-speaking countries. It is a light meal, and usually includes cold meats, pies, sausage rolls, eggs, salads and sandwiches.</w:t>
      </w:r>
      <w:r w:rsidRPr="00E57F2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But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in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other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European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countries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lunch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is</w:t>
      </w:r>
      <w:r w:rsidRPr="00E57F2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main</w:t>
      </w:r>
      <w:r w:rsidRPr="00E57F2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 xml:space="preserve"> of the </w:t>
      </w:r>
      <w:r w:rsidRPr="00E57F24">
        <w:rPr>
          <w:rFonts w:ascii="Times New Roman" w:hAnsi="Times New Roman" w:cs="Times New Roman"/>
          <w:spacing w:val="-7"/>
          <w:sz w:val="24"/>
          <w:szCs w:val="24"/>
        </w:rPr>
        <w:t xml:space="preserve">day.  </w:t>
      </w:r>
      <w:r w:rsidRPr="00E57F24">
        <w:rPr>
          <w:rFonts w:ascii="Times New Roman" w:hAnsi="Times New Roman" w:cs="Times New Roman"/>
          <w:sz w:val="24"/>
          <w:szCs w:val="24"/>
        </w:rPr>
        <w:t>It is a full hot meal, similar to dinner, normally with soup, a</w:t>
      </w:r>
      <w:r w:rsidRPr="00E57F24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meat</w:t>
      </w:r>
      <w:r w:rsidRPr="00E57F2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or</w:t>
      </w:r>
      <w:r w:rsidRPr="00E57F24">
        <w:rPr>
          <w:rFonts w:ascii="Times New Roman" w:hAnsi="Times New Roman" w:cs="Times New Roman"/>
          <w:w w:val="9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fish</w:t>
      </w:r>
      <w:r w:rsidRPr="00E57F24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course,</w:t>
      </w:r>
      <w:r w:rsidRPr="00E57F24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dessert.</w:t>
      </w:r>
    </w:p>
    <w:p w:rsidR="00697EDA" w:rsidRPr="00E57F24" w:rsidRDefault="00697EDA" w:rsidP="00697EDA">
      <w:pPr>
        <w:pStyle w:val="BodyText"/>
        <w:tabs>
          <w:tab w:val="left" w:pos="7740"/>
        </w:tabs>
        <w:spacing w:line="244" w:lineRule="auto"/>
        <w:ind w:left="837" w:right="147" w:firstLine="392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b/>
          <w:sz w:val="24"/>
          <w:szCs w:val="24"/>
        </w:rPr>
        <w:t xml:space="preserve">Dinner </w:t>
      </w:r>
      <w:r w:rsidRPr="00E57F24">
        <w:rPr>
          <w:rFonts w:ascii="Times New Roman" w:hAnsi="Times New Roman" w:cs="Times New Roman"/>
          <w:sz w:val="24"/>
          <w:szCs w:val="24"/>
        </w:rPr>
        <w:t xml:space="preserve">is an evening meal.  Now it is the most important meal of the </w:t>
      </w:r>
      <w:r w:rsidRPr="00E57F24">
        <w:rPr>
          <w:rFonts w:ascii="Times New Roman" w:hAnsi="Times New Roman" w:cs="Times New Roman"/>
          <w:spacing w:val="-3"/>
          <w:sz w:val="24"/>
          <w:szCs w:val="24"/>
        </w:rPr>
        <w:t xml:space="preserve">day   </w:t>
      </w:r>
      <w:r w:rsidRPr="00E57F24">
        <w:rPr>
          <w:rFonts w:ascii="Times New Roman" w:hAnsi="Times New Roman" w:cs="Times New Roman"/>
          <w:sz w:val="24"/>
          <w:szCs w:val="24"/>
        </w:rPr>
        <w:t xml:space="preserve">in English-speaking countries. It takes place at about 7 p.m. It may </w:t>
      </w:r>
      <w:r w:rsidRPr="00E57F24">
        <w:rPr>
          <w:rFonts w:ascii="Times New Roman" w:hAnsi="Times New Roman" w:cs="Times New Roman"/>
          <w:spacing w:val="3"/>
          <w:sz w:val="24"/>
          <w:szCs w:val="24"/>
        </w:rPr>
        <w:t xml:space="preserve">be </w:t>
      </w:r>
      <w:r w:rsidRPr="00E57F24">
        <w:rPr>
          <w:rFonts w:ascii="Times New Roman" w:hAnsi="Times New Roman" w:cs="Times New Roman"/>
          <w:sz w:val="24"/>
          <w:szCs w:val="24"/>
        </w:rPr>
        <w:t>a formal occasion for receiving guests, so people may</w:t>
      </w:r>
      <w:r w:rsidRPr="00E57F2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4"/>
          <w:sz w:val="24"/>
          <w:szCs w:val="24"/>
        </w:rPr>
        <w:t>have</w:t>
      </w:r>
      <w:r w:rsidRPr="00E57F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>.</w:t>
      </w:r>
      <w:r w:rsidRPr="00E57F2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Dinner</w:t>
      </w:r>
    </w:p>
    <w:p w:rsidR="00697EDA" w:rsidRPr="00E57F24" w:rsidRDefault="00697EDA" w:rsidP="00697EDA">
      <w:pPr>
        <w:pStyle w:val="BodyText"/>
        <w:tabs>
          <w:tab w:val="left" w:pos="2757"/>
          <w:tab w:val="left" w:pos="3183"/>
          <w:tab w:val="left" w:pos="3408"/>
          <w:tab w:val="left" w:pos="5997"/>
        </w:tabs>
        <w:spacing w:before="5" w:line="252" w:lineRule="auto"/>
        <w:ind w:left="837" w:right="147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4"/>
          <w:sz w:val="24"/>
          <w:szCs w:val="24"/>
        </w:rPr>
        <w:t xml:space="preserve">vary </w:t>
      </w:r>
      <w:r w:rsidRPr="00E57F24">
        <w:rPr>
          <w:rFonts w:ascii="Times New Roman" w:hAnsi="Times New Roman" w:cs="Times New Roman"/>
          <w:sz w:val="24"/>
          <w:szCs w:val="24"/>
        </w:rPr>
        <w:t>a lot. A dinner may consist of several courses</w:t>
      </w:r>
      <w:r w:rsidRPr="00E57F2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may</w:t>
      </w:r>
      <w:r w:rsidRPr="00E57F24">
        <w:rPr>
          <w:rFonts w:ascii="Times New Roman" w:hAnsi="Times New Roman" w:cs="Times New Roman"/>
          <w:w w:val="10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include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several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dishes,</w:t>
      </w:r>
      <w:r w:rsidRPr="00E57F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both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hot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cold.</w:t>
      </w:r>
      <w:r w:rsidRPr="00E57F2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usual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dinner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menu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consists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of</w:t>
      </w:r>
      <w:r w:rsidRPr="00E57F2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 xml:space="preserve">four </w:t>
      </w:r>
      <w:r w:rsidRPr="00E57F24">
        <w:rPr>
          <w:rFonts w:ascii="Times New Roman" w:hAnsi="Times New Roman" w:cs="Times New Roman"/>
          <w:w w:val="93"/>
          <w:sz w:val="24"/>
          <w:szCs w:val="24"/>
        </w:rPr>
        <w:t>or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"/>
          <w:w w:val="96"/>
          <w:sz w:val="24"/>
          <w:szCs w:val="24"/>
        </w:rPr>
        <w:t>fi</w:t>
      </w:r>
      <w:r w:rsidRPr="00E57F24">
        <w:rPr>
          <w:rFonts w:ascii="Times New Roman" w:hAnsi="Times New Roman" w:cs="Times New Roman"/>
          <w:spacing w:val="-6"/>
          <w:w w:val="96"/>
          <w:sz w:val="24"/>
          <w:szCs w:val="24"/>
        </w:rPr>
        <w:t>v</w:t>
      </w:r>
      <w:r w:rsidRPr="00E57F24">
        <w:rPr>
          <w:rFonts w:ascii="Times New Roman" w:hAnsi="Times New Roman" w:cs="Times New Roman"/>
          <w:w w:val="91"/>
          <w:sz w:val="24"/>
          <w:szCs w:val="24"/>
        </w:rPr>
        <w:t>e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w w:val="88"/>
          <w:sz w:val="24"/>
          <w:szCs w:val="24"/>
        </w:rPr>
        <w:t>:</w:t>
      </w:r>
      <w:r w:rsidRPr="00E57F24">
        <w:rPr>
          <w:rFonts w:ascii="Times New Roman" w:hAnsi="Times New Roman" w:cs="Times New Roman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9822A8" w:rsidRPr="00E57F24">
        <w:rPr>
          <w:rFonts w:ascii="Times New Roman" w:hAnsi="Times New Roman" w:cs="Times New Roman"/>
          <w:w w:val="93"/>
          <w:sz w:val="24"/>
          <w:szCs w:val="24"/>
        </w:rPr>
        <w:t>consom</w:t>
      </w:r>
      <w:r w:rsidR="009822A8" w:rsidRPr="00E57F24">
        <w:rPr>
          <w:rFonts w:ascii="Times New Roman" w:hAnsi="Times New Roman" w:cs="Times New Roman"/>
          <w:spacing w:val="-6"/>
          <w:w w:val="93"/>
          <w:sz w:val="24"/>
          <w:szCs w:val="24"/>
        </w:rPr>
        <w:t>m</w:t>
      </w:r>
      <w:r w:rsidR="009822A8" w:rsidRPr="00E57F24">
        <w:rPr>
          <w:rFonts w:ascii="Times New Roman" w:hAnsi="Times New Roman" w:cs="Times New Roman"/>
          <w:spacing w:val="-104"/>
          <w:w w:val="99"/>
          <w:sz w:val="24"/>
          <w:szCs w:val="24"/>
        </w:rPr>
        <w:t>é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9822A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3"/>
          <w:sz w:val="24"/>
          <w:szCs w:val="24"/>
        </w:rPr>
        <w:t>or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soup,</w:t>
      </w:r>
      <w:r w:rsidRPr="00E57F2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cold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3"/>
          <w:sz w:val="24"/>
          <w:szCs w:val="24"/>
        </w:rPr>
        <w:t>or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pacing w:val="-1"/>
          <w:w w:val="98"/>
          <w:sz w:val="24"/>
          <w:szCs w:val="24"/>
        </w:rPr>
        <w:t>ho</w:t>
      </w:r>
      <w:r w:rsidRPr="00E57F24">
        <w:rPr>
          <w:rFonts w:ascii="Times New Roman" w:hAnsi="Times New Roman" w:cs="Times New Roman"/>
          <w:w w:val="98"/>
          <w:sz w:val="24"/>
          <w:szCs w:val="24"/>
        </w:rPr>
        <w:t>t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9822A8" w:rsidRPr="00E57F24">
        <w:rPr>
          <w:rFonts w:ascii="Times New Roman" w:hAnsi="Times New Roman" w:cs="Times New Roman"/>
          <w:w w:val="92"/>
          <w:sz w:val="24"/>
          <w:szCs w:val="24"/>
        </w:rPr>
        <w:t>e</w:t>
      </w:r>
      <w:r w:rsidR="009822A8" w:rsidRPr="00E57F24">
        <w:rPr>
          <w:rFonts w:ascii="Times New Roman" w:hAnsi="Times New Roman" w:cs="Times New Roman"/>
          <w:spacing w:val="-6"/>
          <w:w w:val="92"/>
          <w:sz w:val="24"/>
          <w:szCs w:val="24"/>
        </w:rPr>
        <w:t>n</w:t>
      </w:r>
      <w:r w:rsidR="009822A8" w:rsidRPr="00E57F24">
        <w:rPr>
          <w:rFonts w:ascii="Times New Roman" w:hAnsi="Times New Roman" w:cs="Times New Roman"/>
          <w:spacing w:val="-1"/>
          <w:w w:val="103"/>
          <w:sz w:val="24"/>
          <w:szCs w:val="24"/>
        </w:rPr>
        <w:t>t</w:t>
      </w:r>
      <w:r w:rsidR="009822A8" w:rsidRPr="00E57F24">
        <w:rPr>
          <w:rFonts w:ascii="Times New Roman" w:hAnsi="Times New Roman" w:cs="Times New Roman"/>
          <w:spacing w:val="-7"/>
          <w:w w:val="103"/>
          <w:sz w:val="24"/>
          <w:szCs w:val="24"/>
        </w:rPr>
        <w:t>r</w:t>
      </w:r>
      <w:r w:rsidR="009822A8" w:rsidRPr="00E57F24">
        <w:rPr>
          <w:rFonts w:ascii="Times New Roman" w:hAnsi="Times New Roman" w:cs="Times New Roman"/>
          <w:spacing w:val="-104"/>
          <w:w w:val="99"/>
          <w:sz w:val="24"/>
          <w:szCs w:val="24"/>
        </w:rPr>
        <w:t>é</w:t>
      </w:r>
      <w:r w:rsidR="009822A8" w:rsidRPr="00E57F24">
        <w:rPr>
          <w:rFonts w:ascii="Times New Roman" w:hAnsi="Times New Roman" w:cs="Times New Roman"/>
          <w:w w:val="95"/>
          <w:sz w:val="24"/>
          <w:szCs w:val="24"/>
        </w:rPr>
        <w:t>e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,</w:t>
      </w:r>
      <w:r w:rsidRPr="00E57F2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5"/>
          <w:sz w:val="24"/>
          <w:szCs w:val="24"/>
        </w:rPr>
        <w:t>main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93"/>
          <w:sz w:val="24"/>
          <w:szCs w:val="24"/>
        </w:rPr>
        <w:t>course</w:t>
      </w:r>
      <w:r w:rsidRPr="00E57F2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16"/>
          <w:sz w:val="24"/>
          <w:szCs w:val="24"/>
        </w:rPr>
        <w:t xml:space="preserve">— </w:t>
      </w:r>
      <w:r w:rsidRPr="00E57F24">
        <w:rPr>
          <w:rFonts w:ascii="Times New Roman" w:hAnsi="Times New Roman" w:cs="Times New Roman"/>
          <w:sz w:val="24"/>
          <w:szCs w:val="24"/>
        </w:rPr>
        <w:t xml:space="preserve">grilled or roast meat </w:t>
      </w:r>
      <w:r w:rsidR="009822A8" w:rsidRPr="00E57F24">
        <w:rPr>
          <w:rFonts w:ascii="Times New Roman" w:hAnsi="Times New Roman" w:cs="Times New Roman"/>
          <w:sz w:val="24"/>
          <w:szCs w:val="24"/>
        </w:rPr>
        <w:t xml:space="preserve">or </w:t>
      </w:r>
      <w:r w:rsidR="009822A8" w:rsidRPr="00E57F24">
        <w:rPr>
          <w:rFonts w:ascii="Times New Roman" w:hAnsi="Times New Roman" w:cs="Times New Roman"/>
          <w:spacing w:val="38"/>
          <w:sz w:val="24"/>
          <w:szCs w:val="24"/>
        </w:rPr>
        <w:t>fish</w:t>
      </w:r>
      <w:r w:rsidRPr="00E57F2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with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>and fresh</w:t>
      </w:r>
      <w:r w:rsidRPr="00E57F2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vegetable</w:t>
      </w:r>
      <w:r w:rsidRPr="00E57F2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salad,</w:t>
      </w:r>
      <w:r w:rsidRPr="00E57F24">
        <w:rPr>
          <w:rFonts w:ascii="Times New Roman" w:hAnsi="Times New Roman" w:cs="Times New Roman"/>
          <w:w w:val="97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</w:rPr>
        <w:t>and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57F24">
        <w:rPr>
          <w:rFonts w:ascii="Times New Roman" w:hAnsi="Times New Roman" w:cs="Times New Roman"/>
          <w:sz w:val="24"/>
          <w:szCs w:val="24"/>
        </w:rPr>
        <w:t>.</w:t>
      </w:r>
    </w:p>
    <w:p w:rsidR="00697EDA" w:rsidRPr="00E57F24" w:rsidRDefault="00697EDA" w:rsidP="00697EDA">
      <w:pPr>
        <w:pStyle w:val="BodyText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:rsidR="00697EDA" w:rsidRPr="00E57F24" w:rsidRDefault="00697EDA" w:rsidP="00697EDA">
      <w:pPr>
        <w:pStyle w:val="Heading5"/>
        <w:spacing w:before="66"/>
        <w:ind w:right="24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05"/>
          <w:sz w:val="24"/>
          <w:szCs w:val="24"/>
        </w:rPr>
        <w:t>Questions: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before="58" w:line="264" w:lineRule="exact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What are the main meals of the</w:t>
      </w:r>
      <w:r w:rsidRPr="00E57F24">
        <w:rPr>
          <w:rFonts w:ascii="Times New Roman" w:hAnsi="Times New Roman" w:cs="Times New Roman"/>
          <w:spacing w:val="46"/>
        </w:rPr>
        <w:t xml:space="preserve"> </w:t>
      </w:r>
      <w:r w:rsidRPr="00E57F24">
        <w:rPr>
          <w:rFonts w:ascii="Times New Roman" w:hAnsi="Times New Roman" w:cs="Times New Roman"/>
          <w:spacing w:val="-3"/>
        </w:rPr>
        <w:t>day?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line="263" w:lineRule="exact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What</w:t>
      </w:r>
      <w:r w:rsidRPr="00E57F24">
        <w:rPr>
          <w:rFonts w:ascii="Times New Roman" w:hAnsi="Times New Roman" w:cs="Times New Roman"/>
          <w:spacing w:val="-9"/>
        </w:rPr>
        <w:t xml:space="preserve"> </w:t>
      </w:r>
      <w:r w:rsidRPr="00E57F24">
        <w:rPr>
          <w:rFonts w:ascii="Times New Roman" w:hAnsi="Times New Roman" w:cs="Times New Roman"/>
        </w:rPr>
        <w:t>foods</w:t>
      </w:r>
      <w:r w:rsidRPr="00E57F24">
        <w:rPr>
          <w:rFonts w:ascii="Times New Roman" w:hAnsi="Times New Roman" w:cs="Times New Roman"/>
          <w:spacing w:val="-8"/>
        </w:rPr>
        <w:t xml:space="preserve"> </w:t>
      </w:r>
      <w:r w:rsidRPr="00E57F24">
        <w:rPr>
          <w:rFonts w:ascii="Times New Roman" w:hAnsi="Times New Roman" w:cs="Times New Roman"/>
        </w:rPr>
        <w:t>does</w:t>
      </w:r>
      <w:r w:rsidRPr="00E57F24">
        <w:rPr>
          <w:rFonts w:ascii="Times New Roman" w:hAnsi="Times New Roman" w:cs="Times New Roman"/>
          <w:spacing w:val="-8"/>
        </w:rPr>
        <w:t xml:space="preserve"> </w:t>
      </w:r>
      <w:r w:rsidRPr="00E57F24">
        <w:rPr>
          <w:rFonts w:ascii="Times New Roman" w:hAnsi="Times New Roman" w:cs="Times New Roman"/>
        </w:rPr>
        <w:t>the</w:t>
      </w:r>
      <w:r w:rsidRPr="00E57F24">
        <w:rPr>
          <w:rFonts w:ascii="Times New Roman" w:hAnsi="Times New Roman" w:cs="Times New Roman"/>
          <w:spacing w:val="-9"/>
        </w:rPr>
        <w:t xml:space="preserve"> </w:t>
      </w:r>
      <w:r w:rsidRPr="00E57F24">
        <w:rPr>
          <w:rFonts w:ascii="Times New Roman" w:hAnsi="Times New Roman" w:cs="Times New Roman"/>
        </w:rPr>
        <w:t>simplest</w:t>
      </w:r>
      <w:r w:rsidRPr="00E57F24">
        <w:rPr>
          <w:rFonts w:ascii="Times New Roman" w:hAnsi="Times New Roman" w:cs="Times New Roman"/>
          <w:spacing w:val="-9"/>
        </w:rPr>
        <w:t xml:space="preserve"> </w:t>
      </w:r>
      <w:r w:rsidRPr="00E57F24">
        <w:rPr>
          <w:rFonts w:ascii="Times New Roman" w:hAnsi="Times New Roman" w:cs="Times New Roman"/>
        </w:rPr>
        <w:t>breakfast</w:t>
      </w:r>
      <w:r w:rsidRPr="00E57F24">
        <w:rPr>
          <w:rFonts w:ascii="Times New Roman" w:hAnsi="Times New Roman" w:cs="Times New Roman"/>
          <w:spacing w:val="-8"/>
        </w:rPr>
        <w:t xml:space="preserve"> </w:t>
      </w:r>
      <w:r w:rsidRPr="00E57F24">
        <w:rPr>
          <w:rFonts w:ascii="Times New Roman" w:hAnsi="Times New Roman" w:cs="Times New Roman"/>
        </w:rPr>
        <w:t>include?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line="263" w:lineRule="exact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Can you say that English breakfast is a heavy meal?  </w:t>
      </w:r>
      <w:r w:rsidRPr="00E57F24">
        <w:rPr>
          <w:rFonts w:ascii="Times New Roman" w:hAnsi="Times New Roman" w:cs="Times New Roman"/>
          <w:spacing w:val="-3"/>
        </w:rPr>
        <w:t xml:space="preserve">Prove </w:t>
      </w:r>
      <w:r w:rsidRPr="00E57F24">
        <w:rPr>
          <w:rFonts w:ascii="Times New Roman" w:hAnsi="Times New Roman" w:cs="Times New Roman"/>
          <w:spacing w:val="18"/>
        </w:rPr>
        <w:t xml:space="preserve"> </w:t>
      </w:r>
      <w:r w:rsidRPr="00E57F24">
        <w:rPr>
          <w:rFonts w:ascii="Times New Roman" w:hAnsi="Times New Roman" w:cs="Times New Roman"/>
        </w:rPr>
        <w:t>it.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line="263" w:lineRule="exact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Is lunch a light meal all </w:t>
      </w:r>
      <w:r w:rsidRPr="00E57F24">
        <w:rPr>
          <w:rFonts w:ascii="Times New Roman" w:hAnsi="Times New Roman" w:cs="Times New Roman"/>
          <w:spacing w:val="-4"/>
        </w:rPr>
        <w:t>over</w:t>
      </w:r>
      <w:r w:rsidRPr="00E57F24">
        <w:rPr>
          <w:rFonts w:ascii="Times New Roman" w:hAnsi="Times New Roman" w:cs="Times New Roman"/>
          <w:spacing w:val="5"/>
        </w:rPr>
        <w:t xml:space="preserve"> </w:t>
      </w:r>
      <w:r w:rsidRPr="00E57F24">
        <w:rPr>
          <w:rFonts w:ascii="Times New Roman" w:hAnsi="Times New Roman" w:cs="Times New Roman"/>
        </w:rPr>
        <w:t>Europe?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line="263" w:lineRule="exact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What dishes and foods can </w:t>
      </w:r>
      <w:r w:rsidRPr="00E57F24">
        <w:rPr>
          <w:rFonts w:ascii="Times New Roman" w:hAnsi="Times New Roman" w:cs="Times New Roman"/>
          <w:spacing w:val="2"/>
        </w:rPr>
        <w:t xml:space="preserve">be </w:t>
      </w:r>
      <w:r w:rsidRPr="00E57F24">
        <w:rPr>
          <w:rFonts w:ascii="Times New Roman" w:hAnsi="Times New Roman" w:cs="Times New Roman"/>
        </w:rPr>
        <w:t>served for</w:t>
      </w:r>
      <w:r w:rsidRPr="00E57F24">
        <w:rPr>
          <w:rFonts w:ascii="Times New Roman" w:hAnsi="Times New Roman" w:cs="Times New Roman"/>
          <w:spacing w:val="-35"/>
        </w:rPr>
        <w:t xml:space="preserve"> </w:t>
      </w:r>
      <w:r w:rsidRPr="00E57F24">
        <w:rPr>
          <w:rFonts w:ascii="Times New Roman" w:hAnsi="Times New Roman" w:cs="Times New Roman"/>
        </w:rPr>
        <w:t>lunch?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line="263" w:lineRule="exact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How many courses does dinner usually consist </w:t>
      </w:r>
      <w:r w:rsidRPr="00E57F24">
        <w:rPr>
          <w:rFonts w:ascii="Times New Roman" w:hAnsi="Times New Roman" w:cs="Times New Roman"/>
          <w:spacing w:val="5"/>
        </w:rPr>
        <w:t xml:space="preserve">of? </w:t>
      </w:r>
      <w:r w:rsidRPr="00E57F24">
        <w:rPr>
          <w:rFonts w:ascii="Times New Roman" w:hAnsi="Times New Roman" w:cs="Times New Roman"/>
        </w:rPr>
        <w:t>What are</w:t>
      </w:r>
      <w:r w:rsidRPr="00E57F24">
        <w:rPr>
          <w:rFonts w:ascii="Times New Roman" w:hAnsi="Times New Roman" w:cs="Times New Roman"/>
          <w:spacing w:val="-33"/>
        </w:rPr>
        <w:t xml:space="preserve"> </w:t>
      </w:r>
      <w:r w:rsidRPr="00E57F24">
        <w:rPr>
          <w:rFonts w:ascii="Times New Roman" w:hAnsi="Times New Roman" w:cs="Times New Roman"/>
        </w:rPr>
        <w:t>they?</w:t>
      </w:r>
    </w:p>
    <w:p w:rsidR="00697EDA" w:rsidRPr="00E57F24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line="240" w:lineRule="auto"/>
        <w:ind w:right="149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What dishes can </w:t>
      </w:r>
      <w:r w:rsidRPr="00E57F24">
        <w:rPr>
          <w:rFonts w:ascii="Times New Roman" w:hAnsi="Times New Roman" w:cs="Times New Roman"/>
          <w:spacing w:val="3"/>
        </w:rPr>
        <w:t xml:space="preserve">be </w:t>
      </w:r>
      <w:r w:rsidRPr="00E57F24">
        <w:rPr>
          <w:rFonts w:ascii="Times New Roman" w:hAnsi="Times New Roman" w:cs="Times New Roman"/>
        </w:rPr>
        <w:t>served: for a starter, for a soup course, for a fish course,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for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the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main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course,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and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for</w:t>
      </w:r>
      <w:r w:rsidRPr="00E57F24">
        <w:rPr>
          <w:rFonts w:ascii="Times New Roman" w:hAnsi="Times New Roman" w:cs="Times New Roman"/>
          <w:spacing w:val="-10"/>
        </w:rPr>
        <w:t xml:space="preserve"> </w:t>
      </w:r>
      <w:r w:rsidRPr="00E57F24">
        <w:rPr>
          <w:rFonts w:ascii="Times New Roman" w:hAnsi="Times New Roman" w:cs="Times New Roman"/>
        </w:rPr>
        <w:t>dessert?</w:t>
      </w:r>
    </w:p>
    <w:p w:rsidR="00697EDA" w:rsidRDefault="00697EDA" w:rsidP="00697EDA">
      <w:pPr>
        <w:pStyle w:val="ListParagraph"/>
        <w:widowControl w:val="0"/>
        <w:numPr>
          <w:ilvl w:val="1"/>
          <w:numId w:val="21"/>
        </w:numPr>
        <w:tabs>
          <w:tab w:val="left" w:pos="1571"/>
        </w:tabs>
        <w:spacing w:before="25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What do you eat for breakfast? </w:t>
      </w:r>
      <w:r w:rsidRPr="00E57F24">
        <w:rPr>
          <w:rFonts w:ascii="Times New Roman" w:hAnsi="Times New Roman" w:cs="Times New Roman"/>
          <w:spacing w:val="-7"/>
        </w:rPr>
        <w:t xml:space="preserve">For </w:t>
      </w:r>
      <w:r w:rsidRPr="00E57F24">
        <w:rPr>
          <w:rFonts w:ascii="Times New Roman" w:hAnsi="Times New Roman" w:cs="Times New Roman"/>
        </w:rPr>
        <w:t xml:space="preserve">lunch? </w:t>
      </w:r>
      <w:r w:rsidRPr="00E57F24">
        <w:rPr>
          <w:rFonts w:ascii="Times New Roman" w:hAnsi="Times New Roman" w:cs="Times New Roman"/>
          <w:spacing w:val="-6"/>
        </w:rPr>
        <w:t xml:space="preserve">For </w:t>
      </w:r>
      <w:r w:rsidRPr="00E57F24">
        <w:rPr>
          <w:rFonts w:ascii="Times New Roman" w:hAnsi="Times New Roman" w:cs="Times New Roman"/>
          <w:spacing w:val="26"/>
        </w:rPr>
        <w:t xml:space="preserve"> </w:t>
      </w:r>
      <w:r w:rsidRPr="00E57F24">
        <w:rPr>
          <w:rFonts w:ascii="Times New Roman" w:hAnsi="Times New Roman" w:cs="Times New Roman"/>
        </w:rPr>
        <w:t>dinner?</w:t>
      </w:r>
    </w:p>
    <w:p w:rsidR="00E57F24" w:rsidRPr="00E57F24" w:rsidRDefault="00E57F24" w:rsidP="00E57F24">
      <w:pPr>
        <w:pStyle w:val="ListParagraph"/>
        <w:widowControl w:val="0"/>
        <w:tabs>
          <w:tab w:val="left" w:pos="1571"/>
        </w:tabs>
        <w:spacing w:before="25" w:line="240" w:lineRule="auto"/>
        <w:ind w:left="1570"/>
        <w:contextualSpacing w:val="0"/>
        <w:rPr>
          <w:rFonts w:ascii="Times New Roman" w:hAnsi="Times New Roman" w:cs="Times New Roman"/>
        </w:rPr>
      </w:pPr>
    </w:p>
    <w:p w:rsidR="00697EDA" w:rsidRPr="00E57F24" w:rsidRDefault="00697EDA" w:rsidP="00697EDA">
      <w:pPr>
        <w:pStyle w:val="Heading5"/>
        <w:numPr>
          <w:ilvl w:val="0"/>
          <w:numId w:val="21"/>
        </w:numPr>
        <w:tabs>
          <w:tab w:val="left" w:pos="1230"/>
        </w:tabs>
        <w:spacing w:before="107"/>
        <w:ind w:hanging="392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2066925</wp:posOffset>
                </wp:positionH>
                <wp:positionV relativeFrom="paragraph">
                  <wp:posOffset>319405</wp:posOffset>
                </wp:positionV>
                <wp:extent cx="4223385" cy="213360"/>
                <wp:effectExtent l="9525" t="5080" r="5715" b="10160"/>
                <wp:wrapTopAndBottom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213360"/>
                        </a:xfrm>
                        <a:prstGeom prst="rect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7EDA" w:rsidRDefault="00697EDA" w:rsidP="00697EDA">
                            <w:pPr>
                              <w:pStyle w:val="BodyText"/>
                              <w:spacing w:before="16"/>
                              <w:ind w:left="210"/>
                            </w:pPr>
                            <w:r>
                              <w:t>feast, barbecue, snack, tea, dinner, refreshments, banquet, picnic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0" type="#_x0000_t202" style="position:absolute;left:0;text-align:left;margin-left:162.75pt;margin-top:25.15pt;width:332.55pt;height:16.8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" filled="f" strokeweight=".15528mm">
                <v:textbox inset="0,0,0,0">
                  <w:txbxContent>
                    <w:p w:rsidR="00697EDA" w:rsidRDefault="00697EDA" w:rsidP="00697EDA">
                      <w:pPr>
                        <w:pStyle w:val="BodyText"/>
                        <w:spacing w:before="16"/>
                        <w:ind w:left="210"/>
                      </w:pPr>
                      <w:r>
                        <w:t>feast, barbecue, snack, tea, dinner, refreshments, banquet, picnic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Fill</w:t>
      </w:r>
      <w:r w:rsidRPr="00E57F2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in</w:t>
      </w:r>
      <w:r w:rsidRPr="00E57F2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gaps</w:t>
      </w:r>
      <w:r w:rsidRPr="00E57F2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with</w:t>
      </w:r>
      <w:r w:rsidRPr="00E57F2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one</w:t>
      </w:r>
      <w:r w:rsidRPr="00E57F2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E57F2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words</w:t>
      </w:r>
      <w:r w:rsidRPr="00E57F2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from</w:t>
      </w:r>
      <w:r w:rsidRPr="00E57F2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E57F2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box.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3490"/>
        </w:tabs>
        <w:spacing w:before="92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  <w:w w:val="99"/>
          <w:u w:val="single"/>
        </w:rPr>
        <w:t xml:space="preserve"> </w:t>
      </w:r>
      <w:r w:rsidRPr="00E57F24">
        <w:rPr>
          <w:rFonts w:ascii="Times New Roman" w:hAnsi="Times New Roman" w:cs="Times New Roman"/>
          <w:u w:val="single"/>
        </w:rPr>
        <w:tab/>
      </w:r>
      <w:r w:rsidR="009121B5">
        <w:rPr>
          <w:rFonts w:ascii="Times New Roman" w:hAnsi="Times New Roman" w:cs="Times New Roman"/>
          <w:u w:val="single"/>
        </w:rPr>
        <w:t xml:space="preserve"> </w:t>
      </w:r>
      <w:r w:rsidRPr="00E57F24">
        <w:rPr>
          <w:rFonts w:ascii="Times New Roman" w:hAnsi="Times New Roman" w:cs="Times New Roman"/>
        </w:rPr>
        <w:t xml:space="preserve">will </w:t>
      </w:r>
      <w:r w:rsidRPr="00E57F24">
        <w:rPr>
          <w:rFonts w:ascii="Times New Roman" w:hAnsi="Times New Roman" w:cs="Times New Roman"/>
          <w:spacing w:val="3"/>
        </w:rPr>
        <w:t xml:space="preserve">be </w:t>
      </w:r>
      <w:r w:rsidRPr="00E57F24">
        <w:rPr>
          <w:rFonts w:ascii="Times New Roman" w:hAnsi="Times New Roman" w:cs="Times New Roman"/>
        </w:rPr>
        <w:t>provided during the</w:t>
      </w:r>
      <w:r w:rsidRPr="00E57F24">
        <w:rPr>
          <w:rFonts w:ascii="Times New Roman" w:hAnsi="Times New Roman" w:cs="Times New Roman"/>
          <w:spacing w:val="-19"/>
        </w:rPr>
        <w:t xml:space="preserve"> </w:t>
      </w:r>
      <w:r w:rsidRPr="00E57F24">
        <w:rPr>
          <w:rFonts w:ascii="Times New Roman" w:hAnsi="Times New Roman" w:cs="Times New Roman"/>
          <w:spacing w:val="-3"/>
        </w:rPr>
        <w:t>interval.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8483"/>
        </w:tabs>
        <w:spacing w:before="73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  <w:spacing w:val="-10"/>
        </w:rPr>
        <w:t xml:space="preserve">We </w:t>
      </w:r>
      <w:r w:rsidRPr="00E57F24">
        <w:rPr>
          <w:rFonts w:ascii="Times New Roman" w:hAnsi="Times New Roman" w:cs="Times New Roman"/>
        </w:rPr>
        <w:t xml:space="preserve">were in a terrible hurry and only had time </w:t>
      </w:r>
      <w:r w:rsidR="009121B5" w:rsidRPr="00E57F24">
        <w:rPr>
          <w:rFonts w:ascii="Times New Roman" w:hAnsi="Times New Roman" w:cs="Times New Roman"/>
        </w:rPr>
        <w:t xml:space="preserve">for </w:t>
      </w:r>
      <w:r w:rsidR="009121B5" w:rsidRPr="00E57F24">
        <w:rPr>
          <w:rFonts w:ascii="Times New Roman" w:hAnsi="Times New Roman" w:cs="Times New Roman"/>
          <w:spacing w:val="8"/>
        </w:rPr>
        <w:t>a</w:t>
      </w:r>
      <w:r w:rsidRPr="00E57F24">
        <w:rPr>
          <w:rFonts w:ascii="Times New Roman" w:hAnsi="Times New Roman" w:cs="Times New Roman"/>
          <w:spacing w:val="4"/>
        </w:rPr>
        <w:t xml:space="preserve"> </w:t>
      </w:r>
      <w:r w:rsidRPr="00E57F24">
        <w:rPr>
          <w:rFonts w:ascii="Times New Roman" w:hAnsi="Times New Roman" w:cs="Times New Roman"/>
        </w:rPr>
        <w:t>quick</w:t>
      </w:r>
      <w:r w:rsidRPr="00E57F24">
        <w:rPr>
          <w:rFonts w:ascii="Times New Roman" w:hAnsi="Times New Roman" w:cs="Times New Roman"/>
          <w:u w:val="single"/>
        </w:rPr>
        <w:t xml:space="preserve"> </w:t>
      </w:r>
      <w:r w:rsidRPr="00E57F24">
        <w:rPr>
          <w:rFonts w:ascii="Times New Roman" w:hAnsi="Times New Roman" w:cs="Times New Roman"/>
          <w:u w:val="single"/>
        </w:rPr>
        <w:tab/>
      </w:r>
      <w:r w:rsidRPr="00E57F24">
        <w:rPr>
          <w:rFonts w:ascii="Times New Roman" w:hAnsi="Times New Roman" w:cs="Times New Roman"/>
        </w:rPr>
        <w:t>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6783"/>
        </w:tabs>
        <w:spacing w:before="73" w:line="252" w:lineRule="auto"/>
        <w:ind w:right="147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The firm are having</w:t>
      </w:r>
      <w:r w:rsidRPr="00E57F24">
        <w:rPr>
          <w:rFonts w:ascii="Times New Roman" w:hAnsi="Times New Roman" w:cs="Times New Roman"/>
          <w:spacing w:val="-2"/>
        </w:rPr>
        <w:t xml:space="preserve"> </w:t>
      </w:r>
      <w:r w:rsidRPr="00E57F24">
        <w:rPr>
          <w:rFonts w:ascii="Times New Roman" w:hAnsi="Times New Roman" w:cs="Times New Roman"/>
        </w:rPr>
        <w:t>an</w:t>
      </w:r>
      <w:r w:rsidRPr="00E57F24">
        <w:rPr>
          <w:rFonts w:ascii="Times New Roman" w:hAnsi="Times New Roman" w:cs="Times New Roman"/>
          <w:spacing w:val="-1"/>
        </w:rPr>
        <w:t xml:space="preserve"> </w:t>
      </w:r>
      <w:r w:rsidRPr="00E57F24">
        <w:rPr>
          <w:rFonts w:ascii="Times New Roman" w:hAnsi="Times New Roman" w:cs="Times New Roman"/>
        </w:rPr>
        <w:t>important</w:t>
      </w:r>
      <w:r w:rsidRPr="00E57F24">
        <w:rPr>
          <w:rFonts w:ascii="Times New Roman" w:hAnsi="Times New Roman" w:cs="Times New Roman"/>
          <w:u w:val="single"/>
        </w:rPr>
        <w:t xml:space="preserve"> </w:t>
      </w:r>
      <w:r w:rsidRPr="00E57F24">
        <w:rPr>
          <w:rFonts w:ascii="Times New Roman" w:hAnsi="Times New Roman" w:cs="Times New Roman"/>
          <w:u w:val="single"/>
        </w:rPr>
        <w:tab/>
      </w:r>
      <w:r w:rsidRPr="00E57F24">
        <w:rPr>
          <w:rFonts w:ascii="Times New Roman" w:hAnsi="Times New Roman" w:cs="Times New Roman"/>
        </w:rPr>
        <w:t>on Thursday</w:t>
      </w:r>
      <w:r w:rsidRPr="00E57F24">
        <w:rPr>
          <w:rFonts w:ascii="Times New Roman" w:hAnsi="Times New Roman" w:cs="Times New Roman"/>
          <w:spacing w:val="-8"/>
        </w:rPr>
        <w:t xml:space="preserve"> </w:t>
      </w:r>
      <w:r w:rsidRPr="00E57F24">
        <w:rPr>
          <w:rFonts w:ascii="Times New Roman" w:hAnsi="Times New Roman" w:cs="Times New Roman"/>
        </w:rPr>
        <w:t>and</w:t>
      </w:r>
      <w:r w:rsidRPr="00E57F24">
        <w:rPr>
          <w:rFonts w:ascii="Times New Roman" w:hAnsi="Times New Roman" w:cs="Times New Roman"/>
          <w:spacing w:val="-4"/>
        </w:rPr>
        <w:t xml:space="preserve"> </w:t>
      </w:r>
      <w:r w:rsidRPr="00E57F24">
        <w:rPr>
          <w:rFonts w:ascii="Times New Roman" w:hAnsi="Times New Roman" w:cs="Times New Roman"/>
        </w:rPr>
        <w:t>I</w:t>
      </w:r>
      <w:r w:rsidRPr="00E57F24">
        <w:rPr>
          <w:rFonts w:ascii="Times New Roman" w:hAnsi="Times New Roman" w:cs="Times New Roman"/>
          <w:w w:val="92"/>
        </w:rPr>
        <w:t xml:space="preserve"> </w:t>
      </w:r>
      <w:r w:rsidRPr="00E57F24">
        <w:rPr>
          <w:rFonts w:ascii="Times New Roman" w:hAnsi="Times New Roman" w:cs="Times New Roman"/>
        </w:rPr>
        <w:t xml:space="preserve">must </w:t>
      </w:r>
      <w:r w:rsidRPr="00E57F24">
        <w:rPr>
          <w:rFonts w:ascii="Times New Roman" w:hAnsi="Times New Roman" w:cs="Times New Roman"/>
          <w:spacing w:val="3"/>
        </w:rPr>
        <w:t>be</w:t>
      </w:r>
      <w:r w:rsidRPr="00E57F24">
        <w:rPr>
          <w:rFonts w:ascii="Times New Roman" w:hAnsi="Times New Roman" w:cs="Times New Roman"/>
          <w:spacing w:val="-19"/>
        </w:rPr>
        <w:t xml:space="preserve"> </w:t>
      </w:r>
      <w:r w:rsidRPr="00E57F24">
        <w:rPr>
          <w:rFonts w:ascii="Times New Roman" w:hAnsi="Times New Roman" w:cs="Times New Roman"/>
        </w:rPr>
        <w:t>there.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7350"/>
        </w:tabs>
        <w:spacing w:before="37" w:line="252" w:lineRule="auto"/>
        <w:ind w:right="147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He was asked to make a speech  </w:t>
      </w:r>
      <w:r w:rsidRPr="00E57F24">
        <w:rPr>
          <w:rFonts w:ascii="Times New Roman" w:hAnsi="Times New Roman" w:cs="Times New Roman"/>
          <w:spacing w:val="30"/>
        </w:rPr>
        <w:t xml:space="preserve"> </w:t>
      </w:r>
      <w:r w:rsidRPr="00E57F24">
        <w:rPr>
          <w:rFonts w:ascii="Times New Roman" w:hAnsi="Times New Roman" w:cs="Times New Roman"/>
        </w:rPr>
        <w:t>at</w:t>
      </w:r>
      <w:r w:rsidRPr="00E57F24">
        <w:rPr>
          <w:rFonts w:ascii="Times New Roman" w:hAnsi="Times New Roman" w:cs="Times New Roman"/>
          <w:spacing w:val="19"/>
        </w:rPr>
        <w:t xml:space="preserve"> </w:t>
      </w:r>
      <w:r w:rsidRPr="00E57F24">
        <w:rPr>
          <w:rFonts w:ascii="Times New Roman" w:hAnsi="Times New Roman" w:cs="Times New Roman"/>
        </w:rPr>
        <w:t>the</w:t>
      </w:r>
      <w:r w:rsidRPr="00E57F24">
        <w:rPr>
          <w:rFonts w:ascii="Times New Roman" w:hAnsi="Times New Roman" w:cs="Times New Roman"/>
          <w:u w:val="single"/>
        </w:rPr>
        <w:t xml:space="preserve"> </w:t>
      </w:r>
      <w:r w:rsidRPr="00E57F24">
        <w:rPr>
          <w:rFonts w:ascii="Times New Roman" w:hAnsi="Times New Roman" w:cs="Times New Roman"/>
          <w:u w:val="single"/>
        </w:rPr>
        <w:tab/>
      </w:r>
      <w:r w:rsidRPr="00E57F24">
        <w:rPr>
          <w:rFonts w:ascii="Times New Roman" w:hAnsi="Times New Roman" w:cs="Times New Roman"/>
        </w:rPr>
        <w:t>in</w:t>
      </w:r>
      <w:r w:rsidRPr="00E57F24">
        <w:rPr>
          <w:rFonts w:ascii="Times New Roman" w:hAnsi="Times New Roman" w:cs="Times New Roman"/>
          <w:spacing w:val="-2"/>
        </w:rPr>
        <w:t xml:space="preserve"> </w:t>
      </w:r>
      <w:r w:rsidRPr="00E57F24">
        <w:rPr>
          <w:rFonts w:ascii="Times New Roman" w:hAnsi="Times New Roman" w:cs="Times New Roman"/>
        </w:rPr>
        <w:t>honour</w:t>
      </w:r>
      <w:r w:rsidRPr="00E57F24">
        <w:rPr>
          <w:rFonts w:ascii="Times New Roman" w:hAnsi="Times New Roman" w:cs="Times New Roman"/>
          <w:spacing w:val="-2"/>
        </w:rPr>
        <w:t xml:space="preserve"> </w:t>
      </w:r>
      <w:r w:rsidRPr="00E57F24">
        <w:rPr>
          <w:rFonts w:ascii="Times New Roman" w:hAnsi="Times New Roman" w:cs="Times New Roman"/>
        </w:rPr>
        <w:t>of</w:t>
      </w:r>
      <w:r w:rsidRPr="00E57F24">
        <w:rPr>
          <w:rFonts w:ascii="Times New Roman" w:hAnsi="Times New Roman" w:cs="Times New Roman"/>
          <w:w w:val="92"/>
        </w:rPr>
        <w:t xml:space="preserve"> </w:t>
      </w:r>
      <w:r w:rsidRPr="00E57F24">
        <w:rPr>
          <w:rFonts w:ascii="Times New Roman" w:hAnsi="Times New Roman" w:cs="Times New Roman"/>
        </w:rPr>
        <w:t>the writer’s silver</w:t>
      </w:r>
      <w:r w:rsidRPr="00E57F24">
        <w:rPr>
          <w:rFonts w:ascii="Times New Roman" w:hAnsi="Times New Roman" w:cs="Times New Roman"/>
          <w:spacing w:val="-33"/>
        </w:rPr>
        <w:t xml:space="preserve"> </w:t>
      </w:r>
      <w:r w:rsidRPr="00E57F24">
        <w:rPr>
          <w:rFonts w:ascii="Times New Roman" w:hAnsi="Times New Roman" w:cs="Times New Roman"/>
        </w:rPr>
        <w:t>wedding.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6285"/>
        </w:tabs>
        <w:spacing w:before="75" w:line="252" w:lineRule="auto"/>
        <w:ind w:right="148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Christmas</w:t>
      </w:r>
      <w:r w:rsidRPr="00E57F24">
        <w:rPr>
          <w:rFonts w:ascii="Times New Roman" w:hAnsi="Times New Roman" w:cs="Times New Roman"/>
          <w:spacing w:val="-16"/>
        </w:rPr>
        <w:t xml:space="preserve"> </w:t>
      </w:r>
      <w:r w:rsidRPr="00E57F24">
        <w:rPr>
          <w:rFonts w:ascii="Times New Roman" w:hAnsi="Times New Roman" w:cs="Times New Roman"/>
        </w:rPr>
        <w:t>dinner</w:t>
      </w:r>
      <w:r w:rsidRPr="00E57F24">
        <w:rPr>
          <w:rFonts w:ascii="Times New Roman" w:hAnsi="Times New Roman" w:cs="Times New Roman"/>
          <w:spacing w:val="-15"/>
        </w:rPr>
        <w:t xml:space="preserve"> </w:t>
      </w:r>
      <w:r w:rsidRPr="00E57F24">
        <w:rPr>
          <w:rFonts w:ascii="Times New Roman" w:hAnsi="Times New Roman" w:cs="Times New Roman"/>
        </w:rPr>
        <w:t>was</w:t>
      </w:r>
      <w:r w:rsidRPr="00E57F24">
        <w:rPr>
          <w:rFonts w:ascii="Times New Roman" w:hAnsi="Times New Roman" w:cs="Times New Roman"/>
          <w:spacing w:val="-16"/>
        </w:rPr>
        <w:t xml:space="preserve"> </w:t>
      </w:r>
      <w:r w:rsidRPr="00E57F24">
        <w:rPr>
          <w:rFonts w:ascii="Times New Roman" w:hAnsi="Times New Roman" w:cs="Times New Roman"/>
        </w:rPr>
        <w:t>quite</w:t>
      </w:r>
      <w:r w:rsidRPr="00E57F24">
        <w:rPr>
          <w:rFonts w:ascii="Times New Roman" w:hAnsi="Times New Roman" w:cs="Times New Roman"/>
          <w:spacing w:val="-16"/>
        </w:rPr>
        <w:t xml:space="preserve"> </w:t>
      </w:r>
      <w:r w:rsidRPr="00E57F24">
        <w:rPr>
          <w:rFonts w:ascii="Times New Roman" w:hAnsi="Times New Roman" w:cs="Times New Roman"/>
        </w:rPr>
        <w:t>a</w:t>
      </w:r>
      <w:r w:rsidRPr="00E57F24">
        <w:rPr>
          <w:rFonts w:ascii="Times New Roman" w:hAnsi="Times New Roman" w:cs="Times New Roman"/>
          <w:u w:val="single"/>
        </w:rPr>
        <w:t xml:space="preserve"> </w:t>
      </w:r>
      <w:r w:rsidRPr="00E57F24">
        <w:rPr>
          <w:rFonts w:ascii="Times New Roman" w:hAnsi="Times New Roman" w:cs="Times New Roman"/>
          <w:u w:val="single"/>
        </w:rPr>
        <w:tab/>
      </w:r>
      <w:r w:rsidRPr="00E57F24">
        <w:rPr>
          <w:rFonts w:ascii="Times New Roman" w:hAnsi="Times New Roman" w:cs="Times New Roman"/>
        </w:rPr>
        <w:t>, with a</w:t>
      </w:r>
      <w:r w:rsidRPr="00E57F24">
        <w:rPr>
          <w:rFonts w:ascii="Times New Roman" w:hAnsi="Times New Roman" w:cs="Times New Roman"/>
          <w:spacing w:val="-39"/>
        </w:rPr>
        <w:t xml:space="preserve"> </w:t>
      </w:r>
      <w:r w:rsidRPr="00E57F24">
        <w:rPr>
          <w:rFonts w:ascii="Times New Roman" w:hAnsi="Times New Roman" w:cs="Times New Roman"/>
          <w:spacing w:val="-3"/>
        </w:rPr>
        <w:t xml:space="preserve">variety </w:t>
      </w:r>
      <w:r w:rsidRPr="00E57F24">
        <w:rPr>
          <w:rFonts w:ascii="Times New Roman" w:hAnsi="Times New Roman" w:cs="Times New Roman"/>
        </w:rPr>
        <w:t>of</w:t>
      </w:r>
      <w:r w:rsidRPr="00E57F24">
        <w:rPr>
          <w:rFonts w:ascii="Times New Roman" w:hAnsi="Times New Roman" w:cs="Times New Roman"/>
          <w:spacing w:val="-12"/>
        </w:rPr>
        <w:t xml:space="preserve"> </w:t>
      </w:r>
      <w:r w:rsidRPr="00E57F24">
        <w:rPr>
          <w:rFonts w:ascii="Times New Roman" w:hAnsi="Times New Roman" w:cs="Times New Roman"/>
        </w:rPr>
        <w:t>dishes</w:t>
      </w:r>
      <w:r w:rsidRPr="00E57F24">
        <w:rPr>
          <w:rFonts w:ascii="Times New Roman" w:hAnsi="Times New Roman" w:cs="Times New Roman"/>
          <w:spacing w:val="-1"/>
          <w:w w:val="93"/>
        </w:rPr>
        <w:t xml:space="preserve"> </w:t>
      </w:r>
      <w:r w:rsidRPr="00E57F24">
        <w:rPr>
          <w:rFonts w:ascii="Times New Roman" w:hAnsi="Times New Roman" w:cs="Times New Roman"/>
        </w:rPr>
        <w:t>to please the eye and the</w:t>
      </w:r>
      <w:r w:rsidRPr="00E57F24">
        <w:rPr>
          <w:rFonts w:ascii="Times New Roman" w:hAnsi="Times New Roman" w:cs="Times New Roman"/>
          <w:spacing w:val="16"/>
        </w:rPr>
        <w:t xml:space="preserve"> </w:t>
      </w:r>
      <w:r w:rsidRPr="00E57F24">
        <w:rPr>
          <w:rFonts w:ascii="Times New Roman" w:hAnsi="Times New Roman" w:cs="Times New Roman"/>
        </w:rPr>
        <w:t>palate.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</w:tabs>
        <w:spacing w:before="74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  <w:spacing w:val="-3"/>
        </w:rPr>
        <w:t xml:space="preserve">At </w:t>
      </w:r>
      <w:r w:rsidRPr="00E57F24">
        <w:rPr>
          <w:rFonts w:ascii="Times New Roman" w:hAnsi="Times New Roman" w:cs="Times New Roman"/>
        </w:rPr>
        <w:t xml:space="preserve">noon the mother spread a cloth on the grassy bank and they all ate  </w:t>
      </w:r>
      <w:r w:rsidRPr="00E57F24">
        <w:rPr>
          <w:rFonts w:ascii="Times New Roman" w:hAnsi="Times New Roman" w:cs="Times New Roman"/>
          <w:spacing w:val="15"/>
        </w:rPr>
        <w:t xml:space="preserve"> </w:t>
      </w:r>
      <w:r w:rsidRPr="00E57F24">
        <w:rPr>
          <w:rFonts w:ascii="Times New Roman" w:hAnsi="Times New Roman" w:cs="Times New Roman"/>
        </w:rPr>
        <w:t>a</w:t>
      </w:r>
    </w:p>
    <w:p w:rsidR="00697EDA" w:rsidRPr="008F6904" w:rsidRDefault="00697EDA" w:rsidP="00697EDA">
      <w:pPr>
        <w:pStyle w:val="BodyText"/>
        <w:tabs>
          <w:tab w:val="left" w:pos="3490"/>
        </w:tabs>
        <w:spacing w:before="13"/>
        <w:ind w:right="24"/>
        <w:rPr>
          <w:rFonts w:ascii="Times New Roman" w:hAnsi="Times New Roman" w:cs="Times New Roman"/>
          <w:color w:val="002060"/>
          <w:sz w:val="24"/>
          <w:szCs w:val="24"/>
        </w:rPr>
      </w:pPr>
      <w:r w:rsidRPr="00E57F24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E57F2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lunch.</w:t>
      </w:r>
    </w:p>
    <w:p w:rsidR="00697EDA" w:rsidRPr="008F6904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8619"/>
        </w:tabs>
        <w:spacing w:before="76" w:line="240" w:lineRule="auto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These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formal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dinners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are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such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a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bore!</w:t>
      </w:r>
      <w:r w:rsidRPr="008F6904">
        <w:rPr>
          <w:rFonts w:ascii="Times New Roman" w:hAnsi="Times New Roman" w:cs="Times New Roman"/>
          <w:color w:val="002060"/>
          <w:spacing w:val="12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I’d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rather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go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to</w:t>
      </w:r>
      <w:r w:rsidRPr="008F6904">
        <w:rPr>
          <w:rFonts w:ascii="Times New Roman" w:hAnsi="Times New Roman" w:cs="Times New Roman"/>
          <w:color w:val="002060"/>
          <w:spacing w:val="-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a</w:t>
      </w:r>
      <w:r w:rsidRPr="008F6904">
        <w:rPr>
          <w:rFonts w:ascii="Times New Roman" w:hAnsi="Times New Roman" w:cs="Times New Roman"/>
          <w:color w:val="002060"/>
          <w:spacing w:val="8"/>
        </w:rPr>
        <w:t xml:space="preserve"> </w:t>
      </w:r>
      <w:r w:rsidRPr="008F6904">
        <w:rPr>
          <w:rFonts w:ascii="Times New Roman" w:hAnsi="Times New Roman" w:cs="Times New Roman"/>
          <w:color w:val="002060"/>
          <w:w w:val="99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</w:p>
    <w:p w:rsidR="00697EDA" w:rsidRPr="008F6904" w:rsidRDefault="00697EDA" w:rsidP="00697EDA">
      <w:pPr>
        <w:pStyle w:val="BodyText"/>
        <w:spacing w:before="13"/>
        <w:ind w:right="24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color w:val="002060"/>
          <w:sz w:val="24"/>
          <w:szCs w:val="24"/>
        </w:rPr>
        <w:t>and enjoy a piece of roast meat.</w:t>
      </w:r>
    </w:p>
    <w:p w:rsidR="00697EDA" w:rsidRDefault="00697EDA" w:rsidP="00697EDA">
      <w:pPr>
        <w:pStyle w:val="ListParagraph"/>
        <w:widowControl w:val="0"/>
        <w:numPr>
          <w:ilvl w:val="0"/>
          <w:numId w:val="23"/>
        </w:numPr>
        <w:tabs>
          <w:tab w:val="left" w:pos="1571"/>
          <w:tab w:val="left" w:pos="5612"/>
        </w:tabs>
        <w:spacing w:before="87" w:line="252" w:lineRule="auto"/>
        <w:ind w:right="147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The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English</w:t>
      </w:r>
      <w:r w:rsidRPr="00E57F24">
        <w:rPr>
          <w:rFonts w:ascii="Times New Roman" w:hAnsi="Times New Roman" w:cs="Times New Roman"/>
          <w:spacing w:val="-5"/>
        </w:rPr>
        <w:t xml:space="preserve"> </w:t>
      </w:r>
      <w:r w:rsidRPr="00E57F24">
        <w:rPr>
          <w:rFonts w:ascii="Times New Roman" w:hAnsi="Times New Roman" w:cs="Times New Roman"/>
        </w:rPr>
        <w:t>people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like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to</w:t>
      </w:r>
      <w:r w:rsidRPr="00E57F24">
        <w:rPr>
          <w:rFonts w:ascii="Times New Roman" w:hAnsi="Times New Roman" w:cs="Times New Roman"/>
          <w:spacing w:val="-5"/>
        </w:rPr>
        <w:t xml:space="preserve"> </w:t>
      </w:r>
      <w:r w:rsidRPr="00E57F24">
        <w:rPr>
          <w:rFonts w:ascii="Times New Roman" w:hAnsi="Times New Roman" w:cs="Times New Roman"/>
        </w:rPr>
        <w:t>eat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outside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in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summer,</w:t>
      </w:r>
      <w:r w:rsidRPr="00E57F24">
        <w:rPr>
          <w:rFonts w:ascii="Times New Roman" w:hAnsi="Times New Roman" w:cs="Times New Roman"/>
          <w:spacing w:val="-5"/>
        </w:rPr>
        <w:t xml:space="preserve"> </w:t>
      </w:r>
      <w:r w:rsidRPr="00E57F24">
        <w:rPr>
          <w:rFonts w:ascii="Times New Roman" w:hAnsi="Times New Roman" w:cs="Times New Roman"/>
        </w:rPr>
        <w:t>and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the</w:t>
      </w:r>
      <w:r w:rsidRPr="00E57F24">
        <w:rPr>
          <w:rFonts w:ascii="Times New Roman" w:hAnsi="Times New Roman" w:cs="Times New Roman"/>
          <w:spacing w:val="-5"/>
        </w:rPr>
        <w:t xml:space="preserve"> </w:t>
      </w:r>
      <w:r w:rsidRPr="00E57F24">
        <w:rPr>
          <w:rFonts w:ascii="Times New Roman" w:hAnsi="Times New Roman" w:cs="Times New Roman"/>
        </w:rPr>
        <w:t>easiest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meal</w:t>
      </w:r>
      <w:r w:rsidRPr="00E57F24">
        <w:rPr>
          <w:rFonts w:ascii="Times New Roman" w:hAnsi="Times New Roman" w:cs="Times New Roman"/>
          <w:spacing w:val="-6"/>
        </w:rPr>
        <w:t xml:space="preserve"> </w:t>
      </w:r>
      <w:r w:rsidRPr="00E57F24">
        <w:rPr>
          <w:rFonts w:ascii="Times New Roman" w:hAnsi="Times New Roman" w:cs="Times New Roman"/>
        </w:rPr>
        <w:t>to serve in the</w:t>
      </w:r>
      <w:r w:rsidRPr="00E57F24">
        <w:rPr>
          <w:rFonts w:ascii="Times New Roman" w:hAnsi="Times New Roman" w:cs="Times New Roman"/>
          <w:spacing w:val="8"/>
        </w:rPr>
        <w:t xml:space="preserve"> </w:t>
      </w:r>
      <w:r w:rsidRPr="00E57F24">
        <w:rPr>
          <w:rFonts w:ascii="Times New Roman" w:hAnsi="Times New Roman" w:cs="Times New Roman"/>
        </w:rPr>
        <w:t>garden</w:t>
      </w:r>
      <w:r w:rsidRPr="00E57F24">
        <w:rPr>
          <w:rFonts w:ascii="Times New Roman" w:hAnsi="Times New Roman" w:cs="Times New Roman"/>
          <w:spacing w:val="2"/>
        </w:rPr>
        <w:t xml:space="preserve"> </w:t>
      </w:r>
      <w:r w:rsidRPr="00E57F24">
        <w:rPr>
          <w:rFonts w:ascii="Times New Roman" w:hAnsi="Times New Roman" w:cs="Times New Roman"/>
        </w:rPr>
        <w:t>is</w:t>
      </w:r>
      <w:r w:rsidRPr="00E57F24">
        <w:rPr>
          <w:rFonts w:ascii="Times New Roman" w:hAnsi="Times New Roman" w:cs="Times New Roman"/>
          <w:u w:val="single"/>
        </w:rPr>
        <w:t xml:space="preserve"> </w:t>
      </w:r>
      <w:r w:rsidRPr="00E57F24">
        <w:rPr>
          <w:rFonts w:ascii="Times New Roman" w:hAnsi="Times New Roman" w:cs="Times New Roman"/>
          <w:u w:val="single"/>
        </w:rPr>
        <w:tab/>
      </w:r>
      <w:r w:rsidRPr="00E57F24">
        <w:rPr>
          <w:rFonts w:ascii="Times New Roman" w:hAnsi="Times New Roman" w:cs="Times New Roman"/>
        </w:rPr>
        <w:t>.</w:t>
      </w:r>
    </w:p>
    <w:p w:rsidR="00E57F24" w:rsidRDefault="00E57F24" w:rsidP="00E57F24">
      <w:pPr>
        <w:pStyle w:val="ListParagraph"/>
        <w:widowControl w:val="0"/>
        <w:tabs>
          <w:tab w:val="left" w:pos="1571"/>
          <w:tab w:val="left" w:pos="5612"/>
        </w:tabs>
        <w:spacing w:before="87" w:line="252" w:lineRule="auto"/>
        <w:ind w:left="1570" w:right="147"/>
        <w:contextualSpacing w:val="0"/>
        <w:rPr>
          <w:rFonts w:ascii="Times New Roman" w:hAnsi="Times New Roman" w:cs="Times New Roman"/>
        </w:rPr>
      </w:pPr>
    </w:p>
    <w:p w:rsidR="00E57F24" w:rsidRDefault="00E57F24" w:rsidP="00E57F24">
      <w:pPr>
        <w:pStyle w:val="ListParagraph"/>
        <w:widowControl w:val="0"/>
        <w:tabs>
          <w:tab w:val="left" w:pos="1571"/>
          <w:tab w:val="left" w:pos="5612"/>
        </w:tabs>
        <w:spacing w:before="87" w:line="252" w:lineRule="auto"/>
        <w:ind w:left="1570" w:right="147"/>
        <w:contextualSpacing w:val="0"/>
        <w:rPr>
          <w:rFonts w:ascii="Times New Roman" w:hAnsi="Times New Roman" w:cs="Times New Roman"/>
        </w:rPr>
      </w:pPr>
    </w:p>
    <w:p w:rsidR="00697EDA" w:rsidRPr="00E57F24" w:rsidRDefault="009C538B" w:rsidP="00697EDA">
      <w:pPr>
        <w:pStyle w:val="Heading5"/>
        <w:numPr>
          <w:ilvl w:val="0"/>
          <w:numId w:val="25"/>
        </w:numPr>
        <w:tabs>
          <w:tab w:val="left" w:pos="1230"/>
        </w:tabs>
        <w:spacing w:before="116" w:line="262" w:lineRule="exact"/>
        <w:ind w:right="148" w:hanging="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-2438400</wp:posOffset>
                </wp:positionH>
                <wp:positionV relativeFrom="paragraph">
                  <wp:posOffset>-1803400</wp:posOffset>
                </wp:positionV>
                <wp:extent cx="6614795" cy="1371600"/>
                <wp:effectExtent l="114300" t="57150" r="128905" b="76200"/>
                <wp:wrapNone/>
                <wp:docPr id="77" name="Parallelogra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1371600"/>
                        </a:xfrm>
                        <a:prstGeom prst="parallelogram">
                          <a:avLst>
                            <a:gd name="adj" fmla="val 646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38B" w:rsidRDefault="009C538B" w:rsidP="009C538B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Unit 6</w:t>
                            </w:r>
                          </w:p>
                          <w:p w:rsidR="009C538B" w:rsidRDefault="009C538B" w:rsidP="009C538B">
                            <w:pPr>
                              <w:spacing w:before="6"/>
                              <w:ind w:left="837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Food and Meals</w:t>
                            </w:r>
                          </w:p>
                          <w:p w:rsidR="009C538B" w:rsidRDefault="009C538B" w:rsidP="009C5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rallelogram 77" o:spid="_x0000_s1031" type="#_x0000_t7" style="position:absolute;left:0;text-align:left;margin-left:-192pt;margin-top:-142pt;width:520.85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" adj="2895" fillcolor="#5aa900 [3204]" strokecolor="#086200 [3207]" strokeweight="10pt">
                <v:shadow opacity="22938f" offset="0"/>
                <v:textbox inset=",7.2pt,,7.2pt">
                  <w:txbxContent>
                    <w:p w:rsidR="009C538B" w:rsidRDefault="009C538B" w:rsidP="009C538B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Unit 6</w:t>
                      </w:r>
                    </w:p>
                    <w:p w:rsidR="009C538B" w:rsidRDefault="009C538B" w:rsidP="009C538B">
                      <w:pPr>
                        <w:spacing w:before="6"/>
                        <w:ind w:left="837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Food and Meals</w:t>
                      </w:r>
                    </w:p>
                    <w:p w:rsidR="009C538B" w:rsidRDefault="009C538B" w:rsidP="009C5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7EDA" w:rsidRPr="00E57F24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We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 xml:space="preserve">often need to </w:t>
      </w:r>
      <w:r w:rsidR="00697EDA" w:rsidRPr="00E57F2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say how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 xml:space="preserve">the </w:t>
      </w:r>
      <w:r w:rsidR="00697EDA" w:rsidRPr="00E57F2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food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 xml:space="preserve">tastes, looks, </w:t>
      </w:r>
      <w:r w:rsidR="00E57F24" w:rsidRPr="00E57F24">
        <w:rPr>
          <w:rFonts w:ascii="Times New Roman" w:hAnsi="Times New Roman" w:cs="Times New Roman"/>
          <w:w w:val="105"/>
          <w:sz w:val="24"/>
          <w:szCs w:val="24"/>
        </w:rPr>
        <w:t>feels or smells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="00697EDA" w:rsidRPr="00E57F24">
        <w:rPr>
          <w:rFonts w:ascii="Times New Roman" w:hAnsi="Times New Roman" w:cs="Times New Roman"/>
          <w:spacing w:val="-3"/>
          <w:w w:val="105"/>
          <w:sz w:val="24"/>
          <w:szCs w:val="24"/>
        </w:rPr>
        <w:t>Make</w:t>
      </w:r>
      <w:r w:rsidR="00697EDA" w:rsidRPr="00E57F24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a</w:t>
      </w:r>
      <w:r w:rsidR="00697EDA" w:rsidRPr="00E57F2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list</w:t>
      </w:r>
      <w:r w:rsidR="00697EDA" w:rsidRPr="00E57F24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of</w:t>
      </w:r>
      <w:r w:rsidR="00697EDA" w:rsidRPr="00E57F2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adjectives</w:t>
      </w:r>
      <w:r w:rsidR="00697EDA" w:rsidRPr="00E57F24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describing</w:t>
      </w:r>
      <w:r w:rsidR="00697EDA" w:rsidRPr="00E57F2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various</w:t>
      </w:r>
      <w:r w:rsidR="00697EDA" w:rsidRPr="00E57F24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qualities</w:t>
      </w:r>
      <w:r w:rsidR="00697EDA" w:rsidRPr="00E57F2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w w:val="105"/>
          <w:sz w:val="24"/>
          <w:szCs w:val="24"/>
        </w:rPr>
        <w:t>of</w:t>
      </w:r>
      <w:r w:rsidR="00697EDA" w:rsidRPr="00E57F2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697EDA" w:rsidRPr="00E57F24">
        <w:rPr>
          <w:rFonts w:ascii="Times New Roman" w:hAnsi="Times New Roman" w:cs="Times New Roman"/>
          <w:spacing w:val="2"/>
          <w:w w:val="105"/>
          <w:sz w:val="24"/>
          <w:szCs w:val="24"/>
        </w:rPr>
        <w:t>food:</w:t>
      </w:r>
    </w:p>
    <w:p w:rsidR="00697EDA" w:rsidRPr="008F6904" w:rsidRDefault="00697EDA" w:rsidP="00697EDA">
      <w:pPr>
        <w:pStyle w:val="BodyText"/>
        <w:tabs>
          <w:tab w:val="left" w:pos="8518"/>
        </w:tabs>
        <w:spacing w:before="117"/>
        <w:ind w:left="1128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color w:val="002060"/>
          <w:spacing w:val="-4"/>
          <w:sz w:val="24"/>
          <w:szCs w:val="24"/>
        </w:rPr>
        <w:t>Taste</w:t>
      </w:r>
      <w:r w:rsidRPr="008F6904">
        <w:rPr>
          <w:rFonts w:ascii="Times New Roman" w:hAnsi="Times New Roman" w:cs="Times New Roman"/>
          <w:color w:val="002060"/>
          <w:spacing w:val="20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w w:val="99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</w:p>
    <w:p w:rsidR="00697EDA" w:rsidRPr="008F6904" w:rsidRDefault="00697EDA" w:rsidP="00697EDA">
      <w:pPr>
        <w:pStyle w:val="BodyText"/>
        <w:spacing w:before="10"/>
        <w:ind w:left="0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noProof/>
          <w:color w:val="002060"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769073B5" wp14:editId="1EB3E1CA">
                <wp:simplePos x="0" y="0"/>
                <wp:positionH relativeFrom="page">
                  <wp:posOffset>1847215</wp:posOffset>
                </wp:positionH>
                <wp:positionV relativeFrom="paragraph">
                  <wp:posOffset>194945</wp:posOffset>
                </wp:positionV>
                <wp:extent cx="4661535" cy="0"/>
                <wp:effectExtent l="8890" t="13970" r="6350" b="5080"/>
                <wp:wrapTopAndBottom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1535" cy="0"/>
                        </a:xfrm>
                        <a:prstGeom prst="line">
                          <a:avLst/>
                        </a:prstGeom>
                        <a:noFill/>
                        <a:ln w="5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48FFF" id="Straight Connector 42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5.45pt,15.35pt" to="512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ec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" strokeweight=".15528mm">
                <w10:wrap type="topAndBottom" anchorx="page"/>
              </v:line>
            </w:pict>
          </mc:Fallback>
        </mc:AlternateContent>
      </w:r>
    </w:p>
    <w:p w:rsidR="00697EDA" w:rsidRPr="008F6904" w:rsidRDefault="00697EDA" w:rsidP="00697EDA">
      <w:pPr>
        <w:pStyle w:val="BodyText"/>
        <w:tabs>
          <w:tab w:val="left" w:pos="8619"/>
        </w:tabs>
        <w:spacing w:before="83" w:line="355" w:lineRule="auto"/>
        <w:ind w:left="1229" w:right="9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color w:val="002060"/>
          <w:spacing w:val="-3"/>
          <w:sz w:val="24"/>
          <w:szCs w:val="24"/>
        </w:rPr>
        <w:t>Texture</w:t>
      </w:r>
      <w:r w:rsidRPr="008F6904">
        <w:rPr>
          <w:rFonts w:ascii="Times New Roman" w:hAnsi="Times New Roman" w:cs="Times New Roman"/>
          <w:color w:val="002060"/>
          <w:spacing w:val="-3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Smell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Appearance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pacing w:val="-3"/>
          <w:sz w:val="24"/>
          <w:szCs w:val="24"/>
        </w:rPr>
        <w:t>Freshness</w:t>
      </w:r>
      <w:r w:rsidRPr="008F6904">
        <w:rPr>
          <w:rFonts w:ascii="Times New Roman" w:hAnsi="Times New Roman" w:cs="Times New Roman"/>
          <w:color w:val="002060"/>
          <w:spacing w:val="-3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pacing w:val="2"/>
          <w:sz w:val="24"/>
          <w:szCs w:val="24"/>
        </w:rPr>
        <w:t xml:space="preserve">Good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or pleasant qualities</w:t>
      </w:r>
      <w:r w:rsidRPr="008F6904">
        <w:rPr>
          <w:rFonts w:ascii="Times New Roman" w:hAnsi="Times New Roman" w:cs="Times New Roman"/>
          <w:color w:val="002060"/>
          <w:spacing w:val="-33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of</w:t>
      </w:r>
      <w:r w:rsidRPr="008F6904">
        <w:rPr>
          <w:rFonts w:ascii="Times New Roman" w:hAnsi="Times New Roman" w:cs="Times New Roman"/>
          <w:color w:val="002060"/>
          <w:spacing w:val="-8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pacing w:val="2"/>
          <w:sz w:val="24"/>
          <w:szCs w:val="24"/>
        </w:rPr>
        <w:t>food</w:t>
      </w:r>
      <w:r w:rsidRPr="008F6904">
        <w:rPr>
          <w:rFonts w:ascii="Times New Roman" w:hAnsi="Times New Roman" w:cs="Times New Roman"/>
          <w:color w:val="002060"/>
          <w:spacing w:val="19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w w:val="99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Bad</w:t>
      </w:r>
      <w:r w:rsidRPr="008F6904">
        <w:rPr>
          <w:rFonts w:ascii="Times New Roman" w:hAnsi="Times New Roman" w:cs="Times New Roman"/>
          <w:color w:val="002060"/>
          <w:spacing w:val="-9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or</w:t>
      </w:r>
      <w:r w:rsidRPr="008F6904">
        <w:rPr>
          <w:rFonts w:ascii="Times New Roman" w:hAnsi="Times New Roman" w:cs="Times New Roman"/>
          <w:color w:val="002060"/>
          <w:spacing w:val="-8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unpleasant</w:t>
      </w:r>
      <w:r w:rsidRPr="008F6904">
        <w:rPr>
          <w:rFonts w:ascii="Times New Roman" w:hAnsi="Times New Roman" w:cs="Times New Roman"/>
          <w:color w:val="002060"/>
          <w:spacing w:val="-9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qualities</w:t>
      </w:r>
      <w:r w:rsidRPr="008F6904">
        <w:rPr>
          <w:rFonts w:ascii="Times New Roman" w:hAnsi="Times New Roman" w:cs="Times New Roman"/>
          <w:color w:val="002060"/>
          <w:spacing w:val="-8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of</w:t>
      </w:r>
      <w:r w:rsidRPr="008F6904">
        <w:rPr>
          <w:rFonts w:ascii="Times New Roman" w:hAnsi="Times New Roman" w:cs="Times New Roman"/>
          <w:color w:val="002060"/>
          <w:spacing w:val="-9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pacing w:val="2"/>
          <w:sz w:val="24"/>
          <w:szCs w:val="24"/>
        </w:rPr>
        <w:t>food</w:t>
      </w:r>
      <w:r w:rsidRPr="008F6904">
        <w:rPr>
          <w:rFonts w:ascii="Times New Roman" w:hAnsi="Times New Roman" w:cs="Times New Roman"/>
          <w:color w:val="002060"/>
          <w:spacing w:val="20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w w:val="99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</w:p>
    <w:p w:rsidR="00697EDA" w:rsidRPr="00E57F24" w:rsidRDefault="00697EDA" w:rsidP="00697EDA">
      <w:pPr>
        <w:pStyle w:val="BodyText"/>
        <w:spacing w:before="11"/>
        <w:ind w:left="0"/>
        <w:rPr>
          <w:rFonts w:ascii="Times New Roman" w:hAnsi="Times New Roman" w:cs="Times New Roman"/>
          <w:sz w:val="24"/>
          <w:szCs w:val="24"/>
        </w:rPr>
      </w:pPr>
    </w:p>
    <w:p w:rsidR="00697EDA" w:rsidRPr="00E57F24" w:rsidRDefault="00697EDA" w:rsidP="00697EDA">
      <w:pPr>
        <w:pStyle w:val="Heading5"/>
        <w:numPr>
          <w:ilvl w:val="0"/>
          <w:numId w:val="25"/>
        </w:numPr>
        <w:tabs>
          <w:tab w:val="left" w:pos="1230"/>
        </w:tabs>
        <w:spacing w:before="62" w:line="264" w:lineRule="exact"/>
        <w:ind w:right="107" w:hanging="392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05"/>
          <w:sz w:val="24"/>
          <w:szCs w:val="24"/>
        </w:rPr>
        <w:t>Look at the adjectives around the word ‘food’. Use your dictionaries to look up new words. Which four words cannot go with the word ‘food’</w:t>
      </w:r>
      <w:r w:rsidRPr="00E57F24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05"/>
          <w:sz w:val="24"/>
          <w:szCs w:val="24"/>
        </w:rPr>
        <w:t>?</w:t>
      </w:r>
    </w:p>
    <w:p w:rsidR="00697EDA" w:rsidRPr="00E57F24" w:rsidRDefault="00697EDA" w:rsidP="00697EDA">
      <w:pPr>
        <w:spacing w:before="163"/>
        <w:ind w:left="3408"/>
        <w:rPr>
          <w:rFonts w:ascii="Times New Roman" w:hAnsi="Times New Roman" w:cs="Times New Roman"/>
          <w:b/>
        </w:rPr>
      </w:pPr>
      <w:r w:rsidRPr="00E57F24"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3164840</wp:posOffset>
                </wp:positionH>
                <wp:positionV relativeFrom="paragraph">
                  <wp:posOffset>323850</wp:posOffset>
                </wp:positionV>
                <wp:extent cx="1780540" cy="1780540"/>
                <wp:effectExtent l="12065" t="9525" r="17145" b="1016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1780540"/>
                          <a:chOff x="4984" y="510"/>
                          <a:chExt cx="2804" cy="2804"/>
                        </a:xfrm>
                      </wpg:grpSpPr>
                      <wps:wsp>
                        <wps:cNvPr id="10" name="Freeform 38"/>
                        <wps:cNvSpPr>
                          <a:spLocks/>
                        </wps:cNvSpPr>
                        <wps:spPr bwMode="auto">
                          <a:xfrm>
                            <a:off x="4986" y="512"/>
                            <a:ext cx="2800" cy="2800"/>
                          </a:xfrm>
                          <a:custGeom>
                            <a:avLst/>
                            <a:gdLst>
                              <a:gd name="T0" fmla="+- 0 6463 4986"/>
                              <a:gd name="T1" fmla="*/ T0 w 2800"/>
                              <a:gd name="T2" fmla="+- 0 514 512"/>
                              <a:gd name="T3" fmla="*/ 514 h 2800"/>
                              <a:gd name="T4" fmla="+- 0 6613 4986"/>
                              <a:gd name="T5" fmla="*/ T4 w 2800"/>
                              <a:gd name="T6" fmla="+- 0 530 512"/>
                              <a:gd name="T7" fmla="*/ 530 h 2800"/>
                              <a:gd name="T8" fmla="+- 0 6758 4986"/>
                              <a:gd name="T9" fmla="*/ T8 w 2800"/>
                              <a:gd name="T10" fmla="+- 0 562 512"/>
                              <a:gd name="T11" fmla="*/ 562 h 2800"/>
                              <a:gd name="T12" fmla="+- 0 6897 4986"/>
                              <a:gd name="T13" fmla="*/ T12 w 2800"/>
                              <a:gd name="T14" fmla="+- 0 608 512"/>
                              <a:gd name="T15" fmla="*/ 608 h 2800"/>
                              <a:gd name="T16" fmla="+- 0 7029 4986"/>
                              <a:gd name="T17" fmla="*/ T16 w 2800"/>
                              <a:gd name="T18" fmla="+- 0 668 512"/>
                              <a:gd name="T19" fmla="*/ 668 h 2800"/>
                              <a:gd name="T20" fmla="+- 0 7154 4986"/>
                              <a:gd name="T21" fmla="*/ T20 w 2800"/>
                              <a:gd name="T22" fmla="+- 0 741 512"/>
                              <a:gd name="T23" fmla="*/ 741 h 2800"/>
                              <a:gd name="T24" fmla="+- 0 7270 4986"/>
                              <a:gd name="T25" fmla="*/ T24 w 2800"/>
                              <a:gd name="T26" fmla="+- 0 826 512"/>
                              <a:gd name="T27" fmla="*/ 826 h 2800"/>
                              <a:gd name="T28" fmla="+- 0 7376 4986"/>
                              <a:gd name="T29" fmla="*/ T28 w 2800"/>
                              <a:gd name="T30" fmla="+- 0 922 512"/>
                              <a:gd name="T31" fmla="*/ 922 h 2800"/>
                              <a:gd name="T32" fmla="+- 0 7472 4986"/>
                              <a:gd name="T33" fmla="*/ T32 w 2800"/>
                              <a:gd name="T34" fmla="+- 0 1028 512"/>
                              <a:gd name="T35" fmla="*/ 1028 h 2800"/>
                              <a:gd name="T36" fmla="+- 0 7557 4986"/>
                              <a:gd name="T37" fmla="*/ T36 w 2800"/>
                              <a:gd name="T38" fmla="+- 0 1144 512"/>
                              <a:gd name="T39" fmla="*/ 1144 h 2800"/>
                              <a:gd name="T40" fmla="+- 0 7630 4986"/>
                              <a:gd name="T41" fmla="*/ T40 w 2800"/>
                              <a:gd name="T42" fmla="+- 0 1269 512"/>
                              <a:gd name="T43" fmla="*/ 1269 h 2800"/>
                              <a:gd name="T44" fmla="+- 0 7690 4986"/>
                              <a:gd name="T45" fmla="*/ T44 w 2800"/>
                              <a:gd name="T46" fmla="+- 0 1401 512"/>
                              <a:gd name="T47" fmla="*/ 1401 h 2800"/>
                              <a:gd name="T48" fmla="+- 0 7736 4986"/>
                              <a:gd name="T49" fmla="*/ T48 w 2800"/>
                              <a:gd name="T50" fmla="+- 0 1540 512"/>
                              <a:gd name="T51" fmla="*/ 1540 h 2800"/>
                              <a:gd name="T52" fmla="+- 0 7768 4986"/>
                              <a:gd name="T53" fmla="*/ T52 w 2800"/>
                              <a:gd name="T54" fmla="+- 0 1685 512"/>
                              <a:gd name="T55" fmla="*/ 1685 h 2800"/>
                              <a:gd name="T56" fmla="+- 0 7784 4986"/>
                              <a:gd name="T57" fmla="*/ T56 w 2800"/>
                              <a:gd name="T58" fmla="+- 0 1835 512"/>
                              <a:gd name="T59" fmla="*/ 1835 h 2800"/>
                              <a:gd name="T60" fmla="+- 0 7784 4986"/>
                              <a:gd name="T61" fmla="*/ T60 w 2800"/>
                              <a:gd name="T62" fmla="+- 0 1989 512"/>
                              <a:gd name="T63" fmla="*/ 1989 h 2800"/>
                              <a:gd name="T64" fmla="+- 0 7768 4986"/>
                              <a:gd name="T65" fmla="*/ T64 w 2800"/>
                              <a:gd name="T66" fmla="+- 0 2139 512"/>
                              <a:gd name="T67" fmla="*/ 2139 h 2800"/>
                              <a:gd name="T68" fmla="+- 0 7736 4986"/>
                              <a:gd name="T69" fmla="*/ T68 w 2800"/>
                              <a:gd name="T70" fmla="+- 0 2284 512"/>
                              <a:gd name="T71" fmla="*/ 2284 h 2800"/>
                              <a:gd name="T72" fmla="+- 0 7690 4986"/>
                              <a:gd name="T73" fmla="*/ T72 w 2800"/>
                              <a:gd name="T74" fmla="+- 0 2423 512"/>
                              <a:gd name="T75" fmla="*/ 2423 h 2800"/>
                              <a:gd name="T76" fmla="+- 0 7630 4986"/>
                              <a:gd name="T77" fmla="*/ T76 w 2800"/>
                              <a:gd name="T78" fmla="+- 0 2555 512"/>
                              <a:gd name="T79" fmla="*/ 2555 h 2800"/>
                              <a:gd name="T80" fmla="+- 0 7557 4986"/>
                              <a:gd name="T81" fmla="*/ T80 w 2800"/>
                              <a:gd name="T82" fmla="+- 0 2680 512"/>
                              <a:gd name="T83" fmla="*/ 2680 h 2800"/>
                              <a:gd name="T84" fmla="+- 0 7472 4986"/>
                              <a:gd name="T85" fmla="*/ T84 w 2800"/>
                              <a:gd name="T86" fmla="+- 0 2795 512"/>
                              <a:gd name="T87" fmla="*/ 2795 h 2800"/>
                              <a:gd name="T88" fmla="+- 0 7376 4986"/>
                              <a:gd name="T89" fmla="*/ T88 w 2800"/>
                              <a:gd name="T90" fmla="+- 0 2902 512"/>
                              <a:gd name="T91" fmla="*/ 2902 h 2800"/>
                              <a:gd name="T92" fmla="+- 0 7270 4986"/>
                              <a:gd name="T93" fmla="*/ T92 w 2800"/>
                              <a:gd name="T94" fmla="+- 0 2998 512"/>
                              <a:gd name="T95" fmla="*/ 2998 h 2800"/>
                              <a:gd name="T96" fmla="+- 0 7154 4986"/>
                              <a:gd name="T97" fmla="*/ T96 w 2800"/>
                              <a:gd name="T98" fmla="+- 0 3083 512"/>
                              <a:gd name="T99" fmla="*/ 3083 h 2800"/>
                              <a:gd name="T100" fmla="+- 0 7029 4986"/>
                              <a:gd name="T101" fmla="*/ T100 w 2800"/>
                              <a:gd name="T102" fmla="+- 0 3156 512"/>
                              <a:gd name="T103" fmla="*/ 3156 h 2800"/>
                              <a:gd name="T104" fmla="+- 0 6897 4986"/>
                              <a:gd name="T105" fmla="*/ T104 w 2800"/>
                              <a:gd name="T106" fmla="+- 0 3216 512"/>
                              <a:gd name="T107" fmla="*/ 3216 h 2800"/>
                              <a:gd name="T108" fmla="+- 0 6758 4986"/>
                              <a:gd name="T109" fmla="*/ T108 w 2800"/>
                              <a:gd name="T110" fmla="+- 0 3262 512"/>
                              <a:gd name="T111" fmla="*/ 3262 h 2800"/>
                              <a:gd name="T112" fmla="+- 0 6613 4986"/>
                              <a:gd name="T113" fmla="*/ T112 w 2800"/>
                              <a:gd name="T114" fmla="+- 0 3293 512"/>
                              <a:gd name="T115" fmla="*/ 3293 h 2800"/>
                              <a:gd name="T116" fmla="+- 0 6463 4986"/>
                              <a:gd name="T117" fmla="*/ T116 w 2800"/>
                              <a:gd name="T118" fmla="+- 0 3310 512"/>
                              <a:gd name="T119" fmla="*/ 3310 h 2800"/>
                              <a:gd name="T120" fmla="+- 0 6309 4986"/>
                              <a:gd name="T121" fmla="*/ T120 w 2800"/>
                              <a:gd name="T122" fmla="+- 0 3310 512"/>
                              <a:gd name="T123" fmla="*/ 3310 h 2800"/>
                              <a:gd name="T124" fmla="+- 0 6159 4986"/>
                              <a:gd name="T125" fmla="*/ T124 w 2800"/>
                              <a:gd name="T126" fmla="+- 0 3293 512"/>
                              <a:gd name="T127" fmla="*/ 3293 h 2800"/>
                              <a:gd name="T128" fmla="+- 0 6014 4986"/>
                              <a:gd name="T129" fmla="*/ T128 w 2800"/>
                              <a:gd name="T130" fmla="+- 0 3262 512"/>
                              <a:gd name="T131" fmla="*/ 3262 h 2800"/>
                              <a:gd name="T132" fmla="+- 0 5875 4986"/>
                              <a:gd name="T133" fmla="*/ T132 w 2800"/>
                              <a:gd name="T134" fmla="+- 0 3216 512"/>
                              <a:gd name="T135" fmla="*/ 3216 h 2800"/>
                              <a:gd name="T136" fmla="+- 0 5743 4986"/>
                              <a:gd name="T137" fmla="*/ T136 w 2800"/>
                              <a:gd name="T138" fmla="+- 0 3156 512"/>
                              <a:gd name="T139" fmla="*/ 3156 h 2800"/>
                              <a:gd name="T140" fmla="+- 0 5618 4986"/>
                              <a:gd name="T141" fmla="*/ T140 w 2800"/>
                              <a:gd name="T142" fmla="+- 0 3083 512"/>
                              <a:gd name="T143" fmla="*/ 3083 h 2800"/>
                              <a:gd name="T144" fmla="+- 0 5503 4986"/>
                              <a:gd name="T145" fmla="*/ T144 w 2800"/>
                              <a:gd name="T146" fmla="+- 0 2998 512"/>
                              <a:gd name="T147" fmla="*/ 2998 h 2800"/>
                              <a:gd name="T148" fmla="+- 0 5396 4986"/>
                              <a:gd name="T149" fmla="*/ T148 w 2800"/>
                              <a:gd name="T150" fmla="+- 0 2902 512"/>
                              <a:gd name="T151" fmla="*/ 2902 h 2800"/>
                              <a:gd name="T152" fmla="+- 0 5300 4986"/>
                              <a:gd name="T153" fmla="*/ T152 w 2800"/>
                              <a:gd name="T154" fmla="+- 0 2795 512"/>
                              <a:gd name="T155" fmla="*/ 2795 h 2800"/>
                              <a:gd name="T156" fmla="+- 0 5215 4986"/>
                              <a:gd name="T157" fmla="*/ T156 w 2800"/>
                              <a:gd name="T158" fmla="+- 0 2680 512"/>
                              <a:gd name="T159" fmla="*/ 2680 h 2800"/>
                              <a:gd name="T160" fmla="+- 0 5142 4986"/>
                              <a:gd name="T161" fmla="*/ T160 w 2800"/>
                              <a:gd name="T162" fmla="+- 0 2555 512"/>
                              <a:gd name="T163" fmla="*/ 2555 h 2800"/>
                              <a:gd name="T164" fmla="+- 0 5082 4986"/>
                              <a:gd name="T165" fmla="*/ T164 w 2800"/>
                              <a:gd name="T166" fmla="+- 0 2423 512"/>
                              <a:gd name="T167" fmla="*/ 2423 h 2800"/>
                              <a:gd name="T168" fmla="+- 0 5036 4986"/>
                              <a:gd name="T169" fmla="*/ T168 w 2800"/>
                              <a:gd name="T170" fmla="+- 0 2284 512"/>
                              <a:gd name="T171" fmla="*/ 2284 h 2800"/>
                              <a:gd name="T172" fmla="+- 0 5005 4986"/>
                              <a:gd name="T173" fmla="*/ T172 w 2800"/>
                              <a:gd name="T174" fmla="+- 0 2139 512"/>
                              <a:gd name="T175" fmla="*/ 2139 h 2800"/>
                              <a:gd name="T176" fmla="+- 0 4988 4986"/>
                              <a:gd name="T177" fmla="*/ T176 w 2800"/>
                              <a:gd name="T178" fmla="+- 0 1989 512"/>
                              <a:gd name="T179" fmla="*/ 1989 h 2800"/>
                              <a:gd name="T180" fmla="+- 0 4988 4986"/>
                              <a:gd name="T181" fmla="*/ T180 w 2800"/>
                              <a:gd name="T182" fmla="+- 0 1835 512"/>
                              <a:gd name="T183" fmla="*/ 1835 h 2800"/>
                              <a:gd name="T184" fmla="+- 0 5005 4986"/>
                              <a:gd name="T185" fmla="*/ T184 w 2800"/>
                              <a:gd name="T186" fmla="+- 0 1685 512"/>
                              <a:gd name="T187" fmla="*/ 1685 h 2800"/>
                              <a:gd name="T188" fmla="+- 0 5036 4986"/>
                              <a:gd name="T189" fmla="*/ T188 w 2800"/>
                              <a:gd name="T190" fmla="+- 0 1540 512"/>
                              <a:gd name="T191" fmla="*/ 1540 h 2800"/>
                              <a:gd name="T192" fmla="+- 0 5082 4986"/>
                              <a:gd name="T193" fmla="*/ T192 w 2800"/>
                              <a:gd name="T194" fmla="+- 0 1401 512"/>
                              <a:gd name="T195" fmla="*/ 1401 h 2800"/>
                              <a:gd name="T196" fmla="+- 0 5142 4986"/>
                              <a:gd name="T197" fmla="*/ T196 w 2800"/>
                              <a:gd name="T198" fmla="+- 0 1269 512"/>
                              <a:gd name="T199" fmla="*/ 1269 h 2800"/>
                              <a:gd name="T200" fmla="+- 0 5215 4986"/>
                              <a:gd name="T201" fmla="*/ T200 w 2800"/>
                              <a:gd name="T202" fmla="+- 0 1144 512"/>
                              <a:gd name="T203" fmla="*/ 1144 h 2800"/>
                              <a:gd name="T204" fmla="+- 0 5300 4986"/>
                              <a:gd name="T205" fmla="*/ T204 w 2800"/>
                              <a:gd name="T206" fmla="+- 0 1028 512"/>
                              <a:gd name="T207" fmla="*/ 1028 h 2800"/>
                              <a:gd name="T208" fmla="+- 0 5396 4986"/>
                              <a:gd name="T209" fmla="*/ T208 w 2800"/>
                              <a:gd name="T210" fmla="+- 0 922 512"/>
                              <a:gd name="T211" fmla="*/ 922 h 2800"/>
                              <a:gd name="T212" fmla="+- 0 5503 4986"/>
                              <a:gd name="T213" fmla="*/ T212 w 2800"/>
                              <a:gd name="T214" fmla="+- 0 826 512"/>
                              <a:gd name="T215" fmla="*/ 826 h 2800"/>
                              <a:gd name="T216" fmla="+- 0 5618 4986"/>
                              <a:gd name="T217" fmla="*/ T216 w 2800"/>
                              <a:gd name="T218" fmla="+- 0 741 512"/>
                              <a:gd name="T219" fmla="*/ 741 h 2800"/>
                              <a:gd name="T220" fmla="+- 0 5743 4986"/>
                              <a:gd name="T221" fmla="*/ T220 w 2800"/>
                              <a:gd name="T222" fmla="+- 0 668 512"/>
                              <a:gd name="T223" fmla="*/ 668 h 2800"/>
                              <a:gd name="T224" fmla="+- 0 5875 4986"/>
                              <a:gd name="T225" fmla="*/ T224 w 2800"/>
                              <a:gd name="T226" fmla="+- 0 608 512"/>
                              <a:gd name="T227" fmla="*/ 608 h 2800"/>
                              <a:gd name="T228" fmla="+- 0 6014 4986"/>
                              <a:gd name="T229" fmla="*/ T228 w 2800"/>
                              <a:gd name="T230" fmla="+- 0 562 512"/>
                              <a:gd name="T231" fmla="*/ 562 h 2800"/>
                              <a:gd name="T232" fmla="+- 0 6159 4986"/>
                              <a:gd name="T233" fmla="*/ T232 w 2800"/>
                              <a:gd name="T234" fmla="+- 0 530 512"/>
                              <a:gd name="T235" fmla="*/ 530 h 2800"/>
                              <a:gd name="T236" fmla="+- 0 6309 4986"/>
                              <a:gd name="T237" fmla="*/ T236 w 2800"/>
                              <a:gd name="T238" fmla="+- 0 514 512"/>
                              <a:gd name="T239" fmla="*/ 514 h 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00" h="2800">
                                <a:moveTo>
                                  <a:pt x="1400" y="0"/>
                                </a:moveTo>
                                <a:lnTo>
                                  <a:pt x="1477" y="2"/>
                                </a:lnTo>
                                <a:lnTo>
                                  <a:pt x="1553" y="8"/>
                                </a:lnTo>
                                <a:lnTo>
                                  <a:pt x="1627" y="18"/>
                                </a:lnTo>
                                <a:lnTo>
                                  <a:pt x="1700" y="32"/>
                                </a:lnTo>
                                <a:lnTo>
                                  <a:pt x="1772" y="50"/>
                                </a:lnTo>
                                <a:lnTo>
                                  <a:pt x="1843" y="71"/>
                                </a:lnTo>
                                <a:lnTo>
                                  <a:pt x="1911" y="96"/>
                                </a:lnTo>
                                <a:lnTo>
                                  <a:pt x="1978" y="125"/>
                                </a:lnTo>
                                <a:lnTo>
                                  <a:pt x="2043" y="156"/>
                                </a:lnTo>
                                <a:lnTo>
                                  <a:pt x="2107" y="191"/>
                                </a:lnTo>
                                <a:lnTo>
                                  <a:pt x="2168" y="229"/>
                                </a:lnTo>
                                <a:lnTo>
                                  <a:pt x="2227" y="270"/>
                                </a:lnTo>
                                <a:lnTo>
                                  <a:pt x="2284" y="314"/>
                                </a:lnTo>
                                <a:lnTo>
                                  <a:pt x="2338" y="361"/>
                                </a:lnTo>
                                <a:lnTo>
                                  <a:pt x="2390" y="410"/>
                                </a:lnTo>
                                <a:lnTo>
                                  <a:pt x="2439" y="462"/>
                                </a:lnTo>
                                <a:lnTo>
                                  <a:pt x="2486" y="516"/>
                                </a:lnTo>
                                <a:lnTo>
                                  <a:pt x="2530" y="573"/>
                                </a:lnTo>
                                <a:lnTo>
                                  <a:pt x="2571" y="632"/>
                                </a:lnTo>
                                <a:lnTo>
                                  <a:pt x="2609" y="693"/>
                                </a:lnTo>
                                <a:lnTo>
                                  <a:pt x="2644" y="757"/>
                                </a:lnTo>
                                <a:lnTo>
                                  <a:pt x="2675" y="822"/>
                                </a:lnTo>
                                <a:lnTo>
                                  <a:pt x="2704" y="889"/>
                                </a:lnTo>
                                <a:lnTo>
                                  <a:pt x="2729" y="957"/>
                                </a:lnTo>
                                <a:lnTo>
                                  <a:pt x="2750" y="1028"/>
                                </a:lnTo>
                                <a:lnTo>
                                  <a:pt x="2768" y="1100"/>
                                </a:lnTo>
                                <a:lnTo>
                                  <a:pt x="2782" y="1173"/>
                                </a:lnTo>
                                <a:lnTo>
                                  <a:pt x="2792" y="1247"/>
                                </a:lnTo>
                                <a:lnTo>
                                  <a:pt x="2798" y="1323"/>
                                </a:lnTo>
                                <a:lnTo>
                                  <a:pt x="2800" y="1400"/>
                                </a:lnTo>
                                <a:lnTo>
                                  <a:pt x="2798" y="1477"/>
                                </a:lnTo>
                                <a:lnTo>
                                  <a:pt x="2792" y="1552"/>
                                </a:lnTo>
                                <a:lnTo>
                                  <a:pt x="2782" y="1627"/>
                                </a:lnTo>
                                <a:lnTo>
                                  <a:pt x="2768" y="1700"/>
                                </a:lnTo>
                                <a:lnTo>
                                  <a:pt x="2750" y="1772"/>
                                </a:lnTo>
                                <a:lnTo>
                                  <a:pt x="2729" y="1842"/>
                                </a:lnTo>
                                <a:lnTo>
                                  <a:pt x="2704" y="1911"/>
                                </a:lnTo>
                                <a:lnTo>
                                  <a:pt x="2675" y="1978"/>
                                </a:lnTo>
                                <a:lnTo>
                                  <a:pt x="2644" y="2043"/>
                                </a:lnTo>
                                <a:lnTo>
                                  <a:pt x="2609" y="2106"/>
                                </a:lnTo>
                                <a:lnTo>
                                  <a:pt x="2571" y="2168"/>
                                </a:lnTo>
                                <a:lnTo>
                                  <a:pt x="2530" y="2227"/>
                                </a:lnTo>
                                <a:lnTo>
                                  <a:pt x="2486" y="2283"/>
                                </a:lnTo>
                                <a:lnTo>
                                  <a:pt x="2439" y="2338"/>
                                </a:lnTo>
                                <a:lnTo>
                                  <a:pt x="2390" y="2390"/>
                                </a:lnTo>
                                <a:lnTo>
                                  <a:pt x="2338" y="2439"/>
                                </a:lnTo>
                                <a:lnTo>
                                  <a:pt x="2284" y="2486"/>
                                </a:lnTo>
                                <a:lnTo>
                                  <a:pt x="2227" y="2530"/>
                                </a:lnTo>
                                <a:lnTo>
                                  <a:pt x="2168" y="2571"/>
                                </a:lnTo>
                                <a:lnTo>
                                  <a:pt x="2107" y="2609"/>
                                </a:lnTo>
                                <a:lnTo>
                                  <a:pt x="2043" y="2644"/>
                                </a:lnTo>
                                <a:lnTo>
                                  <a:pt x="1978" y="2675"/>
                                </a:lnTo>
                                <a:lnTo>
                                  <a:pt x="1911" y="2704"/>
                                </a:lnTo>
                                <a:lnTo>
                                  <a:pt x="1843" y="2728"/>
                                </a:lnTo>
                                <a:lnTo>
                                  <a:pt x="1772" y="2750"/>
                                </a:lnTo>
                                <a:lnTo>
                                  <a:pt x="1700" y="2768"/>
                                </a:lnTo>
                                <a:lnTo>
                                  <a:pt x="1627" y="2781"/>
                                </a:lnTo>
                                <a:lnTo>
                                  <a:pt x="1553" y="2792"/>
                                </a:lnTo>
                                <a:lnTo>
                                  <a:pt x="1477" y="2798"/>
                                </a:lnTo>
                                <a:lnTo>
                                  <a:pt x="1400" y="2800"/>
                                </a:lnTo>
                                <a:lnTo>
                                  <a:pt x="1323" y="2798"/>
                                </a:lnTo>
                                <a:lnTo>
                                  <a:pt x="1248" y="2792"/>
                                </a:lnTo>
                                <a:lnTo>
                                  <a:pt x="1173" y="2781"/>
                                </a:lnTo>
                                <a:lnTo>
                                  <a:pt x="1100" y="2768"/>
                                </a:lnTo>
                                <a:lnTo>
                                  <a:pt x="1028" y="2750"/>
                                </a:lnTo>
                                <a:lnTo>
                                  <a:pt x="958" y="2728"/>
                                </a:lnTo>
                                <a:lnTo>
                                  <a:pt x="889" y="2704"/>
                                </a:lnTo>
                                <a:lnTo>
                                  <a:pt x="822" y="2675"/>
                                </a:lnTo>
                                <a:lnTo>
                                  <a:pt x="757" y="2644"/>
                                </a:lnTo>
                                <a:lnTo>
                                  <a:pt x="694" y="2609"/>
                                </a:lnTo>
                                <a:lnTo>
                                  <a:pt x="632" y="2571"/>
                                </a:lnTo>
                                <a:lnTo>
                                  <a:pt x="573" y="2530"/>
                                </a:lnTo>
                                <a:lnTo>
                                  <a:pt x="517" y="2486"/>
                                </a:lnTo>
                                <a:lnTo>
                                  <a:pt x="462" y="2439"/>
                                </a:lnTo>
                                <a:lnTo>
                                  <a:pt x="410" y="2390"/>
                                </a:lnTo>
                                <a:lnTo>
                                  <a:pt x="361" y="2338"/>
                                </a:lnTo>
                                <a:lnTo>
                                  <a:pt x="314" y="2283"/>
                                </a:lnTo>
                                <a:lnTo>
                                  <a:pt x="270" y="2227"/>
                                </a:lnTo>
                                <a:lnTo>
                                  <a:pt x="229" y="2168"/>
                                </a:lnTo>
                                <a:lnTo>
                                  <a:pt x="191" y="2106"/>
                                </a:lnTo>
                                <a:lnTo>
                                  <a:pt x="156" y="2043"/>
                                </a:lnTo>
                                <a:lnTo>
                                  <a:pt x="125" y="1978"/>
                                </a:lnTo>
                                <a:lnTo>
                                  <a:pt x="96" y="1911"/>
                                </a:lnTo>
                                <a:lnTo>
                                  <a:pt x="72" y="1842"/>
                                </a:lnTo>
                                <a:lnTo>
                                  <a:pt x="50" y="1772"/>
                                </a:lnTo>
                                <a:lnTo>
                                  <a:pt x="33" y="1700"/>
                                </a:lnTo>
                                <a:lnTo>
                                  <a:pt x="19" y="1627"/>
                                </a:lnTo>
                                <a:lnTo>
                                  <a:pt x="8" y="1552"/>
                                </a:lnTo>
                                <a:lnTo>
                                  <a:pt x="2" y="1477"/>
                                </a:lnTo>
                                <a:lnTo>
                                  <a:pt x="0" y="1400"/>
                                </a:lnTo>
                                <a:lnTo>
                                  <a:pt x="2" y="1323"/>
                                </a:lnTo>
                                <a:lnTo>
                                  <a:pt x="8" y="1247"/>
                                </a:lnTo>
                                <a:lnTo>
                                  <a:pt x="19" y="1173"/>
                                </a:lnTo>
                                <a:lnTo>
                                  <a:pt x="33" y="1100"/>
                                </a:lnTo>
                                <a:lnTo>
                                  <a:pt x="50" y="1028"/>
                                </a:lnTo>
                                <a:lnTo>
                                  <a:pt x="72" y="957"/>
                                </a:lnTo>
                                <a:lnTo>
                                  <a:pt x="96" y="889"/>
                                </a:lnTo>
                                <a:lnTo>
                                  <a:pt x="125" y="822"/>
                                </a:lnTo>
                                <a:lnTo>
                                  <a:pt x="156" y="757"/>
                                </a:lnTo>
                                <a:lnTo>
                                  <a:pt x="191" y="693"/>
                                </a:lnTo>
                                <a:lnTo>
                                  <a:pt x="229" y="632"/>
                                </a:lnTo>
                                <a:lnTo>
                                  <a:pt x="270" y="573"/>
                                </a:lnTo>
                                <a:lnTo>
                                  <a:pt x="314" y="516"/>
                                </a:lnTo>
                                <a:lnTo>
                                  <a:pt x="361" y="462"/>
                                </a:lnTo>
                                <a:lnTo>
                                  <a:pt x="410" y="410"/>
                                </a:lnTo>
                                <a:lnTo>
                                  <a:pt x="462" y="361"/>
                                </a:lnTo>
                                <a:lnTo>
                                  <a:pt x="517" y="314"/>
                                </a:lnTo>
                                <a:lnTo>
                                  <a:pt x="573" y="270"/>
                                </a:lnTo>
                                <a:lnTo>
                                  <a:pt x="632" y="229"/>
                                </a:lnTo>
                                <a:lnTo>
                                  <a:pt x="694" y="191"/>
                                </a:lnTo>
                                <a:lnTo>
                                  <a:pt x="757" y="156"/>
                                </a:lnTo>
                                <a:lnTo>
                                  <a:pt x="822" y="125"/>
                                </a:lnTo>
                                <a:lnTo>
                                  <a:pt x="889" y="96"/>
                                </a:lnTo>
                                <a:lnTo>
                                  <a:pt x="958" y="71"/>
                                </a:lnTo>
                                <a:lnTo>
                                  <a:pt x="1028" y="50"/>
                                </a:lnTo>
                                <a:lnTo>
                                  <a:pt x="1100" y="32"/>
                                </a:lnTo>
                                <a:lnTo>
                                  <a:pt x="1173" y="18"/>
                                </a:lnTo>
                                <a:lnTo>
                                  <a:pt x="1248" y="8"/>
                                </a:lnTo>
                                <a:lnTo>
                                  <a:pt x="1323" y="2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9"/>
                        <wps:cNvSpPr>
                          <a:spLocks/>
                        </wps:cNvSpPr>
                        <wps:spPr bwMode="auto">
                          <a:xfrm>
                            <a:off x="5973" y="3040"/>
                            <a:ext cx="70" cy="144"/>
                          </a:xfrm>
                          <a:custGeom>
                            <a:avLst/>
                            <a:gdLst>
                              <a:gd name="T0" fmla="+- 0 5987 5973"/>
                              <a:gd name="T1" fmla="*/ T0 w 70"/>
                              <a:gd name="T2" fmla="+- 0 3040 3040"/>
                              <a:gd name="T3" fmla="*/ 3040 h 144"/>
                              <a:gd name="T4" fmla="+- 0 5973 5973"/>
                              <a:gd name="T5" fmla="*/ T4 w 70"/>
                              <a:gd name="T6" fmla="+- 0 3040 3040"/>
                              <a:gd name="T7" fmla="*/ 3040 h 144"/>
                              <a:gd name="T8" fmla="+- 0 5973 5973"/>
                              <a:gd name="T9" fmla="*/ T8 w 70"/>
                              <a:gd name="T10" fmla="+- 0 3183 3040"/>
                              <a:gd name="T11" fmla="*/ 3183 h 144"/>
                              <a:gd name="T12" fmla="+- 0 5987 5973"/>
                              <a:gd name="T13" fmla="*/ T12 w 70"/>
                              <a:gd name="T14" fmla="+- 0 3183 3040"/>
                              <a:gd name="T15" fmla="*/ 3183 h 144"/>
                              <a:gd name="T16" fmla="+- 0 5987 5973"/>
                              <a:gd name="T17" fmla="*/ T16 w 70"/>
                              <a:gd name="T18" fmla="+- 0 3114 3040"/>
                              <a:gd name="T19" fmla="*/ 3114 h 144"/>
                              <a:gd name="T20" fmla="+- 0 5990 5973"/>
                              <a:gd name="T21" fmla="*/ T20 w 70"/>
                              <a:gd name="T22" fmla="+- 0 3105 3040"/>
                              <a:gd name="T23" fmla="*/ 3105 h 144"/>
                              <a:gd name="T24" fmla="+- 0 5998 5973"/>
                              <a:gd name="T25" fmla="*/ T24 w 70"/>
                              <a:gd name="T26" fmla="+- 0 3095 3040"/>
                              <a:gd name="T27" fmla="*/ 3095 h 144"/>
                              <a:gd name="T28" fmla="+- 0 6004 5973"/>
                              <a:gd name="T29" fmla="*/ T28 w 70"/>
                              <a:gd name="T30" fmla="+- 0 3092 3040"/>
                              <a:gd name="T31" fmla="*/ 3092 h 144"/>
                              <a:gd name="T32" fmla="+- 0 6040 5973"/>
                              <a:gd name="T33" fmla="*/ T32 w 70"/>
                              <a:gd name="T34" fmla="+- 0 3092 3040"/>
                              <a:gd name="T35" fmla="*/ 3092 h 144"/>
                              <a:gd name="T36" fmla="+- 0 6040 5973"/>
                              <a:gd name="T37" fmla="*/ T36 w 70"/>
                              <a:gd name="T38" fmla="+- 0 3092 3040"/>
                              <a:gd name="T39" fmla="*/ 3092 h 144"/>
                              <a:gd name="T40" fmla="+- 0 6039 5973"/>
                              <a:gd name="T41" fmla="*/ T40 w 70"/>
                              <a:gd name="T42" fmla="+- 0 3091 3040"/>
                              <a:gd name="T43" fmla="*/ 3091 h 144"/>
                              <a:gd name="T44" fmla="+- 0 5987 5973"/>
                              <a:gd name="T45" fmla="*/ T44 w 70"/>
                              <a:gd name="T46" fmla="+- 0 3091 3040"/>
                              <a:gd name="T47" fmla="*/ 3091 h 144"/>
                              <a:gd name="T48" fmla="+- 0 5987 5973"/>
                              <a:gd name="T49" fmla="*/ T48 w 70"/>
                              <a:gd name="T50" fmla="+- 0 3040 3040"/>
                              <a:gd name="T51" fmla="*/ 3040 h 144"/>
                              <a:gd name="T52" fmla="+- 0 6040 5973"/>
                              <a:gd name="T53" fmla="*/ T52 w 70"/>
                              <a:gd name="T54" fmla="+- 0 3092 3040"/>
                              <a:gd name="T55" fmla="*/ 3092 h 144"/>
                              <a:gd name="T56" fmla="+- 0 6016 5973"/>
                              <a:gd name="T57" fmla="*/ T56 w 70"/>
                              <a:gd name="T58" fmla="+- 0 3092 3040"/>
                              <a:gd name="T59" fmla="*/ 3092 h 144"/>
                              <a:gd name="T60" fmla="+- 0 6020 5973"/>
                              <a:gd name="T61" fmla="*/ T60 w 70"/>
                              <a:gd name="T62" fmla="+- 0 3094 3040"/>
                              <a:gd name="T63" fmla="*/ 3094 h 144"/>
                              <a:gd name="T64" fmla="+- 0 6023 5973"/>
                              <a:gd name="T65" fmla="*/ T64 w 70"/>
                              <a:gd name="T66" fmla="+- 0 3098 3040"/>
                              <a:gd name="T67" fmla="*/ 3098 h 144"/>
                              <a:gd name="T68" fmla="+- 0 6026 5973"/>
                              <a:gd name="T69" fmla="*/ T68 w 70"/>
                              <a:gd name="T70" fmla="+- 0 3102 3040"/>
                              <a:gd name="T71" fmla="*/ 3102 h 144"/>
                              <a:gd name="T72" fmla="+- 0 6028 5973"/>
                              <a:gd name="T73" fmla="*/ T72 w 70"/>
                              <a:gd name="T74" fmla="+- 0 3108 3040"/>
                              <a:gd name="T75" fmla="*/ 3108 h 144"/>
                              <a:gd name="T76" fmla="+- 0 6028 5973"/>
                              <a:gd name="T77" fmla="*/ T76 w 70"/>
                              <a:gd name="T78" fmla="+- 0 3183 3040"/>
                              <a:gd name="T79" fmla="*/ 3183 h 144"/>
                              <a:gd name="T80" fmla="+- 0 6042 5973"/>
                              <a:gd name="T81" fmla="*/ T80 w 70"/>
                              <a:gd name="T82" fmla="+- 0 3183 3040"/>
                              <a:gd name="T83" fmla="*/ 3183 h 144"/>
                              <a:gd name="T84" fmla="+- 0 6042 5973"/>
                              <a:gd name="T85" fmla="*/ T84 w 70"/>
                              <a:gd name="T86" fmla="+- 0 3102 3040"/>
                              <a:gd name="T87" fmla="*/ 3102 h 144"/>
                              <a:gd name="T88" fmla="+- 0 6040 5973"/>
                              <a:gd name="T89" fmla="*/ T88 w 70"/>
                              <a:gd name="T90" fmla="+- 0 3092 3040"/>
                              <a:gd name="T91" fmla="*/ 3092 h 144"/>
                              <a:gd name="T92" fmla="+- 0 6022 5973"/>
                              <a:gd name="T93" fmla="*/ T92 w 70"/>
                              <a:gd name="T94" fmla="+- 0 3077 3040"/>
                              <a:gd name="T95" fmla="*/ 3077 h 144"/>
                              <a:gd name="T96" fmla="+- 0 6008 5973"/>
                              <a:gd name="T97" fmla="*/ T96 w 70"/>
                              <a:gd name="T98" fmla="+- 0 3077 3040"/>
                              <a:gd name="T99" fmla="*/ 3077 h 144"/>
                              <a:gd name="T100" fmla="+- 0 6003 5973"/>
                              <a:gd name="T101" fmla="*/ T100 w 70"/>
                              <a:gd name="T102" fmla="+- 0 3078 3040"/>
                              <a:gd name="T103" fmla="*/ 3078 h 144"/>
                              <a:gd name="T104" fmla="+- 0 5995 5973"/>
                              <a:gd name="T105" fmla="*/ T104 w 70"/>
                              <a:gd name="T106" fmla="+- 0 3083 3040"/>
                              <a:gd name="T107" fmla="*/ 3083 h 144"/>
                              <a:gd name="T108" fmla="+- 0 5991 5973"/>
                              <a:gd name="T109" fmla="*/ T108 w 70"/>
                              <a:gd name="T110" fmla="+- 0 3087 3040"/>
                              <a:gd name="T111" fmla="*/ 3087 h 144"/>
                              <a:gd name="T112" fmla="+- 0 5987 5973"/>
                              <a:gd name="T113" fmla="*/ T112 w 70"/>
                              <a:gd name="T114" fmla="+- 0 3091 3040"/>
                              <a:gd name="T115" fmla="*/ 3091 h 144"/>
                              <a:gd name="T116" fmla="+- 0 6039 5973"/>
                              <a:gd name="T117" fmla="*/ T116 w 70"/>
                              <a:gd name="T118" fmla="+- 0 3091 3040"/>
                              <a:gd name="T119" fmla="*/ 3091 h 144"/>
                              <a:gd name="T120" fmla="+- 0 6029 5973"/>
                              <a:gd name="T121" fmla="*/ T120 w 70"/>
                              <a:gd name="T122" fmla="+- 0 3080 3040"/>
                              <a:gd name="T123" fmla="*/ 3080 h 144"/>
                              <a:gd name="T124" fmla="+- 0 6022 5973"/>
                              <a:gd name="T125" fmla="*/ T124 w 70"/>
                              <a:gd name="T126" fmla="+- 0 3077 3040"/>
                              <a:gd name="T127" fmla="*/ 307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" h="14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14" y="143"/>
                                </a:lnTo>
                                <a:lnTo>
                                  <a:pt x="14" y="74"/>
                                </a:lnTo>
                                <a:lnTo>
                                  <a:pt x="17" y="65"/>
                                </a:lnTo>
                                <a:lnTo>
                                  <a:pt x="25" y="55"/>
                                </a:lnTo>
                                <a:lnTo>
                                  <a:pt x="31" y="52"/>
                                </a:lnTo>
                                <a:lnTo>
                                  <a:pt x="67" y="52"/>
                                </a:lnTo>
                                <a:lnTo>
                                  <a:pt x="66" y="51"/>
                                </a:lnTo>
                                <a:lnTo>
                                  <a:pt x="14" y="5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7" y="52"/>
                                </a:moveTo>
                                <a:lnTo>
                                  <a:pt x="43" y="52"/>
                                </a:lnTo>
                                <a:lnTo>
                                  <a:pt x="47" y="54"/>
                                </a:lnTo>
                                <a:lnTo>
                                  <a:pt x="50" y="58"/>
                                </a:lnTo>
                                <a:lnTo>
                                  <a:pt x="53" y="62"/>
                                </a:lnTo>
                                <a:lnTo>
                                  <a:pt x="55" y="68"/>
                                </a:lnTo>
                                <a:lnTo>
                                  <a:pt x="55" y="143"/>
                                </a:lnTo>
                                <a:lnTo>
                                  <a:pt x="69" y="143"/>
                                </a:lnTo>
                                <a:lnTo>
                                  <a:pt x="69" y="62"/>
                                </a:lnTo>
                                <a:lnTo>
                                  <a:pt x="67" y="52"/>
                                </a:lnTo>
                                <a:close/>
                                <a:moveTo>
                                  <a:pt x="49" y="37"/>
                                </a:moveTo>
                                <a:lnTo>
                                  <a:pt x="35" y="37"/>
                                </a:lnTo>
                                <a:lnTo>
                                  <a:pt x="30" y="38"/>
                                </a:lnTo>
                                <a:lnTo>
                                  <a:pt x="22" y="43"/>
                                </a:lnTo>
                                <a:lnTo>
                                  <a:pt x="18" y="47"/>
                                </a:lnTo>
                                <a:lnTo>
                                  <a:pt x="14" y="51"/>
                                </a:lnTo>
                                <a:lnTo>
                                  <a:pt x="66" y="51"/>
                                </a:lnTo>
                                <a:lnTo>
                                  <a:pt x="56" y="40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0"/>
                        <wps:cNvSpPr>
                          <a:spLocks/>
                        </wps:cNvSpPr>
                        <wps:spPr bwMode="auto">
                          <a:xfrm>
                            <a:off x="6059" y="3077"/>
                            <a:ext cx="80" cy="109"/>
                          </a:xfrm>
                          <a:custGeom>
                            <a:avLst/>
                            <a:gdLst>
                              <a:gd name="T0" fmla="+- 0 6110 6059"/>
                              <a:gd name="T1" fmla="*/ T0 w 80"/>
                              <a:gd name="T2" fmla="+- 0 3077 3077"/>
                              <a:gd name="T3" fmla="*/ 3077 h 109"/>
                              <a:gd name="T4" fmla="+- 0 6087 6059"/>
                              <a:gd name="T5" fmla="*/ T4 w 80"/>
                              <a:gd name="T6" fmla="+- 0 3077 3077"/>
                              <a:gd name="T7" fmla="*/ 3077 h 109"/>
                              <a:gd name="T8" fmla="+- 0 6078 6059"/>
                              <a:gd name="T9" fmla="*/ T8 w 80"/>
                              <a:gd name="T10" fmla="+- 0 3082 3077"/>
                              <a:gd name="T11" fmla="*/ 3082 h 109"/>
                              <a:gd name="T12" fmla="+- 0 6070 6059"/>
                              <a:gd name="T13" fmla="*/ T12 w 80"/>
                              <a:gd name="T14" fmla="+- 0 3091 3077"/>
                              <a:gd name="T15" fmla="*/ 3091 h 109"/>
                              <a:gd name="T16" fmla="+- 0 6065 6059"/>
                              <a:gd name="T17" fmla="*/ T16 w 80"/>
                              <a:gd name="T18" fmla="+- 0 3098 3077"/>
                              <a:gd name="T19" fmla="*/ 3098 h 109"/>
                              <a:gd name="T20" fmla="+- 0 6062 6059"/>
                              <a:gd name="T21" fmla="*/ T20 w 80"/>
                              <a:gd name="T22" fmla="+- 0 3108 3077"/>
                              <a:gd name="T23" fmla="*/ 3108 h 109"/>
                              <a:gd name="T24" fmla="+- 0 6060 6059"/>
                              <a:gd name="T25" fmla="*/ T24 w 80"/>
                              <a:gd name="T26" fmla="+- 0 3119 3077"/>
                              <a:gd name="T27" fmla="*/ 3119 h 109"/>
                              <a:gd name="T28" fmla="+- 0 6059 6059"/>
                              <a:gd name="T29" fmla="*/ T28 w 80"/>
                              <a:gd name="T30" fmla="+- 0 3131 3077"/>
                              <a:gd name="T31" fmla="*/ 3131 h 109"/>
                              <a:gd name="T32" fmla="+- 0 6060 6059"/>
                              <a:gd name="T33" fmla="*/ T32 w 80"/>
                              <a:gd name="T34" fmla="+- 0 3144 3077"/>
                              <a:gd name="T35" fmla="*/ 3144 h 109"/>
                              <a:gd name="T36" fmla="+- 0 6062 6059"/>
                              <a:gd name="T37" fmla="*/ T36 w 80"/>
                              <a:gd name="T38" fmla="+- 0 3155 3077"/>
                              <a:gd name="T39" fmla="*/ 3155 h 109"/>
                              <a:gd name="T40" fmla="+- 0 6065 6059"/>
                              <a:gd name="T41" fmla="*/ T40 w 80"/>
                              <a:gd name="T42" fmla="+- 0 3164 3077"/>
                              <a:gd name="T43" fmla="*/ 3164 h 109"/>
                              <a:gd name="T44" fmla="+- 0 6070 6059"/>
                              <a:gd name="T45" fmla="*/ T44 w 80"/>
                              <a:gd name="T46" fmla="+- 0 3172 3077"/>
                              <a:gd name="T47" fmla="*/ 3172 h 109"/>
                              <a:gd name="T48" fmla="+- 0 6078 6059"/>
                              <a:gd name="T49" fmla="*/ T48 w 80"/>
                              <a:gd name="T50" fmla="+- 0 3181 3077"/>
                              <a:gd name="T51" fmla="*/ 3181 h 109"/>
                              <a:gd name="T52" fmla="+- 0 6087 6059"/>
                              <a:gd name="T53" fmla="*/ T52 w 80"/>
                              <a:gd name="T54" fmla="+- 0 3185 3077"/>
                              <a:gd name="T55" fmla="*/ 3185 h 109"/>
                              <a:gd name="T56" fmla="+- 0 6110 6059"/>
                              <a:gd name="T57" fmla="*/ T56 w 80"/>
                              <a:gd name="T58" fmla="+- 0 3185 3077"/>
                              <a:gd name="T59" fmla="*/ 3185 h 109"/>
                              <a:gd name="T60" fmla="+- 0 6120 6059"/>
                              <a:gd name="T61" fmla="*/ T60 w 80"/>
                              <a:gd name="T62" fmla="+- 0 3181 3077"/>
                              <a:gd name="T63" fmla="*/ 3181 h 109"/>
                              <a:gd name="T64" fmla="+- 0 6127 6059"/>
                              <a:gd name="T65" fmla="*/ T64 w 80"/>
                              <a:gd name="T66" fmla="+- 0 3172 3077"/>
                              <a:gd name="T67" fmla="*/ 3172 h 109"/>
                              <a:gd name="T68" fmla="+- 0 6128 6059"/>
                              <a:gd name="T69" fmla="*/ T68 w 80"/>
                              <a:gd name="T70" fmla="+- 0 3171 3077"/>
                              <a:gd name="T71" fmla="*/ 3171 h 109"/>
                              <a:gd name="T72" fmla="+- 0 6092 6059"/>
                              <a:gd name="T73" fmla="*/ T72 w 80"/>
                              <a:gd name="T74" fmla="+- 0 3171 3077"/>
                              <a:gd name="T75" fmla="*/ 3171 h 109"/>
                              <a:gd name="T76" fmla="+- 0 6086 6059"/>
                              <a:gd name="T77" fmla="*/ T76 w 80"/>
                              <a:gd name="T78" fmla="+- 0 3168 3077"/>
                              <a:gd name="T79" fmla="*/ 3168 h 109"/>
                              <a:gd name="T80" fmla="+- 0 6081 6059"/>
                              <a:gd name="T81" fmla="*/ T80 w 80"/>
                              <a:gd name="T82" fmla="+- 0 3161 3077"/>
                              <a:gd name="T83" fmla="*/ 3161 h 109"/>
                              <a:gd name="T84" fmla="+- 0 6076 6059"/>
                              <a:gd name="T85" fmla="*/ T84 w 80"/>
                              <a:gd name="T86" fmla="+- 0 3155 3077"/>
                              <a:gd name="T87" fmla="*/ 3155 h 109"/>
                              <a:gd name="T88" fmla="+- 0 6074 6059"/>
                              <a:gd name="T89" fmla="*/ T88 w 80"/>
                              <a:gd name="T90" fmla="+- 0 3145 3077"/>
                              <a:gd name="T91" fmla="*/ 3145 h 109"/>
                              <a:gd name="T92" fmla="+- 0 6074 6059"/>
                              <a:gd name="T93" fmla="*/ T92 w 80"/>
                              <a:gd name="T94" fmla="+- 0 3118 3077"/>
                              <a:gd name="T95" fmla="*/ 3118 h 109"/>
                              <a:gd name="T96" fmla="+- 0 6076 6059"/>
                              <a:gd name="T97" fmla="*/ T96 w 80"/>
                              <a:gd name="T98" fmla="+- 0 3108 3077"/>
                              <a:gd name="T99" fmla="*/ 3108 h 109"/>
                              <a:gd name="T100" fmla="+- 0 6081 6059"/>
                              <a:gd name="T101" fmla="*/ T100 w 80"/>
                              <a:gd name="T102" fmla="+- 0 3102 3077"/>
                              <a:gd name="T103" fmla="*/ 3102 h 109"/>
                              <a:gd name="T104" fmla="+- 0 6086 6059"/>
                              <a:gd name="T105" fmla="*/ T104 w 80"/>
                              <a:gd name="T106" fmla="+- 0 3095 3077"/>
                              <a:gd name="T107" fmla="*/ 3095 h 109"/>
                              <a:gd name="T108" fmla="+- 0 6091 6059"/>
                              <a:gd name="T109" fmla="*/ T108 w 80"/>
                              <a:gd name="T110" fmla="+- 0 3092 3077"/>
                              <a:gd name="T111" fmla="*/ 3092 h 109"/>
                              <a:gd name="T112" fmla="+- 0 6128 6059"/>
                              <a:gd name="T113" fmla="*/ T112 w 80"/>
                              <a:gd name="T114" fmla="+- 0 3092 3077"/>
                              <a:gd name="T115" fmla="*/ 3092 h 109"/>
                              <a:gd name="T116" fmla="+- 0 6127 6059"/>
                              <a:gd name="T117" fmla="*/ T116 w 80"/>
                              <a:gd name="T118" fmla="+- 0 3091 3077"/>
                              <a:gd name="T119" fmla="*/ 3091 h 109"/>
                              <a:gd name="T120" fmla="+- 0 6119 6059"/>
                              <a:gd name="T121" fmla="*/ T120 w 80"/>
                              <a:gd name="T122" fmla="+- 0 3082 3077"/>
                              <a:gd name="T123" fmla="*/ 3082 h 109"/>
                              <a:gd name="T124" fmla="+- 0 6110 6059"/>
                              <a:gd name="T125" fmla="*/ T124 w 80"/>
                              <a:gd name="T126" fmla="+- 0 3077 3077"/>
                              <a:gd name="T127" fmla="*/ 3077 h 109"/>
                              <a:gd name="T128" fmla="+- 0 6128 6059"/>
                              <a:gd name="T129" fmla="*/ T128 w 80"/>
                              <a:gd name="T130" fmla="+- 0 3092 3077"/>
                              <a:gd name="T131" fmla="*/ 3092 h 109"/>
                              <a:gd name="T132" fmla="+- 0 6105 6059"/>
                              <a:gd name="T133" fmla="*/ T132 w 80"/>
                              <a:gd name="T134" fmla="+- 0 3092 3077"/>
                              <a:gd name="T135" fmla="*/ 3092 h 109"/>
                              <a:gd name="T136" fmla="+- 0 6111 6059"/>
                              <a:gd name="T137" fmla="*/ T136 w 80"/>
                              <a:gd name="T138" fmla="+- 0 3095 3077"/>
                              <a:gd name="T139" fmla="*/ 3095 h 109"/>
                              <a:gd name="T140" fmla="+- 0 6116 6059"/>
                              <a:gd name="T141" fmla="*/ T140 w 80"/>
                              <a:gd name="T142" fmla="+- 0 3101 3077"/>
                              <a:gd name="T143" fmla="*/ 3101 h 109"/>
                              <a:gd name="T144" fmla="+- 0 6121 6059"/>
                              <a:gd name="T145" fmla="*/ T144 w 80"/>
                              <a:gd name="T146" fmla="+- 0 3108 3077"/>
                              <a:gd name="T147" fmla="*/ 3108 h 109"/>
                              <a:gd name="T148" fmla="+- 0 6124 6059"/>
                              <a:gd name="T149" fmla="*/ T148 w 80"/>
                              <a:gd name="T150" fmla="+- 0 3118 3077"/>
                              <a:gd name="T151" fmla="*/ 3118 h 109"/>
                              <a:gd name="T152" fmla="+- 0 6124 6059"/>
                              <a:gd name="T153" fmla="*/ T152 w 80"/>
                              <a:gd name="T154" fmla="+- 0 3145 3077"/>
                              <a:gd name="T155" fmla="*/ 3145 h 109"/>
                              <a:gd name="T156" fmla="+- 0 6121 6059"/>
                              <a:gd name="T157" fmla="*/ T156 w 80"/>
                              <a:gd name="T158" fmla="+- 0 3155 3077"/>
                              <a:gd name="T159" fmla="*/ 3155 h 109"/>
                              <a:gd name="T160" fmla="+- 0 6114 6059"/>
                              <a:gd name="T161" fmla="*/ T160 w 80"/>
                              <a:gd name="T162" fmla="+- 0 3164 3077"/>
                              <a:gd name="T163" fmla="*/ 3164 h 109"/>
                              <a:gd name="T164" fmla="+- 0 6112 6059"/>
                              <a:gd name="T165" fmla="*/ T164 w 80"/>
                              <a:gd name="T166" fmla="+- 0 3168 3077"/>
                              <a:gd name="T167" fmla="*/ 3168 h 109"/>
                              <a:gd name="T168" fmla="+- 0 6106 6059"/>
                              <a:gd name="T169" fmla="*/ T168 w 80"/>
                              <a:gd name="T170" fmla="+- 0 3171 3077"/>
                              <a:gd name="T171" fmla="*/ 3171 h 109"/>
                              <a:gd name="T172" fmla="+- 0 6128 6059"/>
                              <a:gd name="T173" fmla="*/ T172 w 80"/>
                              <a:gd name="T174" fmla="+- 0 3171 3077"/>
                              <a:gd name="T175" fmla="*/ 3171 h 109"/>
                              <a:gd name="T176" fmla="+- 0 6132 6059"/>
                              <a:gd name="T177" fmla="*/ T176 w 80"/>
                              <a:gd name="T178" fmla="+- 0 3164 3077"/>
                              <a:gd name="T179" fmla="*/ 3164 h 109"/>
                              <a:gd name="T180" fmla="+- 0 6136 6059"/>
                              <a:gd name="T181" fmla="*/ T180 w 80"/>
                              <a:gd name="T182" fmla="+- 0 3155 3077"/>
                              <a:gd name="T183" fmla="*/ 3155 h 109"/>
                              <a:gd name="T184" fmla="+- 0 6138 6059"/>
                              <a:gd name="T185" fmla="*/ T184 w 80"/>
                              <a:gd name="T186" fmla="+- 0 3143 3077"/>
                              <a:gd name="T187" fmla="*/ 3143 h 109"/>
                              <a:gd name="T188" fmla="+- 0 6138 6059"/>
                              <a:gd name="T189" fmla="*/ T188 w 80"/>
                              <a:gd name="T190" fmla="+- 0 3130 3077"/>
                              <a:gd name="T191" fmla="*/ 3130 h 109"/>
                              <a:gd name="T192" fmla="+- 0 6138 6059"/>
                              <a:gd name="T193" fmla="*/ T192 w 80"/>
                              <a:gd name="T194" fmla="+- 0 3118 3077"/>
                              <a:gd name="T195" fmla="*/ 3118 h 109"/>
                              <a:gd name="T196" fmla="+- 0 6136 6059"/>
                              <a:gd name="T197" fmla="*/ T196 w 80"/>
                              <a:gd name="T198" fmla="+- 0 3108 3077"/>
                              <a:gd name="T199" fmla="*/ 3108 h 109"/>
                              <a:gd name="T200" fmla="+- 0 6132 6059"/>
                              <a:gd name="T201" fmla="*/ T200 w 80"/>
                              <a:gd name="T202" fmla="+- 0 3098 3077"/>
                              <a:gd name="T203" fmla="*/ 3098 h 109"/>
                              <a:gd name="T204" fmla="+- 0 6128 6059"/>
                              <a:gd name="T205" fmla="*/ T204 w 80"/>
                              <a:gd name="T206" fmla="+- 0 3092 3077"/>
                              <a:gd name="T207" fmla="*/ 309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0" h="109">
                                <a:moveTo>
                                  <a:pt x="51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5"/>
                                </a:lnTo>
                                <a:lnTo>
                                  <a:pt x="11" y="14"/>
                                </a:lnTo>
                                <a:lnTo>
                                  <a:pt x="6" y="21"/>
                                </a:lnTo>
                                <a:lnTo>
                                  <a:pt x="3" y="31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1" y="67"/>
                                </a:lnTo>
                                <a:lnTo>
                                  <a:pt x="3" y="78"/>
                                </a:lnTo>
                                <a:lnTo>
                                  <a:pt x="6" y="87"/>
                                </a:lnTo>
                                <a:lnTo>
                                  <a:pt x="11" y="95"/>
                                </a:lnTo>
                                <a:lnTo>
                                  <a:pt x="19" y="104"/>
                                </a:lnTo>
                                <a:lnTo>
                                  <a:pt x="28" y="108"/>
                                </a:lnTo>
                                <a:lnTo>
                                  <a:pt x="51" y="108"/>
                                </a:lnTo>
                                <a:lnTo>
                                  <a:pt x="61" y="104"/>
                                </a:lnTo>
                                <a:lnTo>
                                  <a:pt x="68" y="95"/>
                                </a:lnTo>
                                <a:lnTo>
                                  <a:pt x="69" y="94"/>
                                </a:lnTo>
                                <a:lnTo>
                                  <a:pt x="33" y="94"/>
                                </a:lnTo>
                                <a:lnTo>
                                  <a:pt x="27" y="91"/>
                                </a:lnTo>
                                <a:lnTo>
                                  <a:pt x="22" y="84"/>
                                </a:lnTo>
                                <a:lnTo>
                                  <a:pt x="17" y="78"/>
                                </a:lnTo>
                                <a:lnTo>
                                  <a:pt x="15" y="68"/>
                                </a:lnTo>
                                <a:lnTo>
                                  <a:pt x="15" y="41"/>
                                </a:lnTo>
                                <a:lnTo>
                                  <a:pt x="17" y="31"/>
                                </a:lnTo>
                                <a:lnTo>
                                  <a:pt x="22" y="25"/>
                                </a:lnTo>
                                <a:lnTo>
                                  <a:pt x="27" y="18"/>
                                </a:lnTo>
                                <a:lnTo>
                                  <a:pt x="32" y="15"/>
                                </a:lnTo>
                                <a:lnTo>
                                  <a:pt x="69" y="15"/>
                                </a:lnTo>
                                <a:lnTo>
                                  <a:pt x="68" y="14"/>
                                </a:lnTo>
                                <a:lnTo>
                                  <a:pt x="60" y="5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6" y="15"/>
                                </a:lnTo>
                                <a:lnTo>
                                  <a:pt x="52" y="18"/>
                                </a:lnTo>
                                <a:lnTo>
                                  <a:pt x="57" y="24"/>
                                </a:lnTo>
                                <a:lnTo>
                                  <a:pt x="62" y="31"/>
                                </a:lnTo>
                                <a:lnTo>
                                  <a:pt x="65" y="41"/>
                                </a:lnTo>
                                <a:lnTo>
                                  <a:pt x="65" y="68"/>
                                </a:lnTo>
                                <a:lnTo>
                                  <a:pt x="62" y="78"/>
                                </a:lnTo>
                                <a:lnTo>
                                  <a:pt x="55" y="87"/>
                                </a:lnTo>
                                <a:lnTo>
                                  <a:pt x="53" y="91"/>
                                </a:lnTo>
                                <a:lnTo>
                                  <a:pt x="47" y="94"/>
                                </a:lnTo>
                                <a:lnTo>
                                  <a:pt x="69" y="94"/>
                                </a:lnTo>
                                <a:lnTo>
                                  <a:pt x="73" y="87"/>
                                </a:lnTo>
                                <a:lnTo>
                                  <a:pt x="77" y="78"/>
                                </a:lnTo>
                                <a:lnTo>
                                  <a:pt x="79" y="66"/>
                                </a:lnTo>
                                <a:lnTo>
                                  <a:pt x="79" y="53"/>
                                </a:lnTo>
                                <a:lnTo>
                                  <a:pt x="79" y="41"/>
                                </a:lnTo>
                                <a:lnTo>
                                  <a:pt x="77" y="31"/>
                                </a:lnTo>
                                <a:lnTo>
                                  <a:pt x="73" y="2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1"/>
                        <wps:cNvSpPr>
                          <a:spLocks/>
                        </wps:cNvSpPr>
                        <wps:spPr bwMode="auto">
                          <a:xfrm>
                            <a:off x="6155" y="3077"/>
                            <a:ext cx="116" cy="106"/>
                          </a:xfrm>
                          <a:custGeom>
                            <a:avLst/>
                            <a:gdLst>
                              <a:gd name="T0" fmla="+- 0 6155 6155"/>
                              <a:gd name="T1" fmla="*/ T0 w 116"/>
                              <a:gd name="T2" fmla="+- 0 3080 3077"/>
                              <a:gd name="T3" fmla="*/ 3080 h 106"/>
                              <a:gd name="T4" fmla="+- 0 6170 6155"/>
                              <a:gd name="T5" fmla="*/ T4 w 116"/>
                              <a:gd name="T6" fmla="+- 0 3183 3077"/>
                              <a:gd name="T7" fmla="*/ 3183 h 106"/>
                              <a:gd name="T8" fmla="+- 0 6172 6155"/>
                              <a:gd name="T9" fmla="*/ T8 w 116"/>
                              <a:gd name="T10" fmla="+- 0 3106 3077"/>
                              <a:gd name="T11" fmla="*/ 3106 h 106"/>
                              <a:gd name="T12" fmla="+- 0 6179 6155"/>
                              <a:gd name="T13" fmla="*/ T12 w 116"/>
                              <a:gd name="T14" fmla="+- 0 3095 3077"/>
                              <a:gd name="T15" fmla="*/ 3095 h 106"/>
                              <a:gd name="T16" fmla="+- 0 6168 6155"/>
                              <a:gd name="T17" fmla="*/ T16 w 116"/>
                              <a:gd name="T18" fmla="+- 0 3094 3077"/>
                              <a:gd name="T19" fmla="*/ 3094 h 106"/>
                              <a:gd name="T20" fmla="+- 0 6217 6155"/>
                              <a:gd name="T21" fmla="*/ T20 w 116"/>
                              <a:gd name="T22" fmla="+- 0 3092 3077"/>
                              <a:gd name="T23" fmla="*/ 3092 h 106"/>
                              <a:gd name="T24" fmla="+- 0 6199 6155"/>
                              <a:gd name="T25" fmla="*/ T24 w 116"/>
                              <a:gd name="T26" fmla="+- 0 3094 3077"/>
                              <a:gd name="T27" fmla="*/ 3094 h 106"/>
                              <a:gd name="T28" fmla="+- 0 6205 6155"/>
                              <a:gd name="T29" fmla="*/ T28 w 116"/>
                              <a:gd name="T30" fmla="+- 0 3101 3077"/>
                              <a:gd name="T31" fmla="*/ 3101 h 106"/>
                              <a:gd name="T32" fmla="+- 0 6206 6155"/>
                              <a:gd name="T33" fmla="*/ T32 w 116"/>
                              <a:gd name="T34" fmla="+- 0 3183 3077"/>
                              <a:gd name="T35" fmla="*/ 3183 h 106"/>
                              <a:gd name="T36" fmla="+- 0 6220 6155"/>
                              <a:gd name="T37" fmla="*/ T36 w 116"/>
                              <a:gd name="T38" fmla="+- 0 3112 3077"/>
                              <a:gd name="T39" fmla="*/ 3112 h 106"/>
                              <a:gd name="T40" fmla="+- 0 6230 6155"/>
                              <a:gd name="T41" fmla="*/ T40 w 116"/>
                              <a:gd name="T42" fmla="+- 0 3095 3077"/>
                              <a:gd name="T43" fmla="*/ 3095 h 106"/>
                              <a:gd name="T44" fmla="+- 0 6217 6155"/>
                              <a:gd name="T45" fmla="*/ T44 w 116"/>
                              <a:gd name="T46" fmla="+- 0 3092 3077"/>
                              <a:gd name="T47" fmla="*/ 3092 h 106"/>
                              <a:gd name="T48" fmla="+- 0 6244 6155"/>
                              <a:gd name="T49" fmla="*/ T48 w 116"/>
                              <a:gd name="T50" fmla="+- 0 3092 3077"/>
                              <a:gd name="T51" fmla="*/ 3092 h 106"/>
                              <a:gd name="T52" fmla="+- 0 6252 6155"/>
                              <a:gd name="T53" fmla="*/ T52 w 116"/>
                              <a:gd name="T54" fmla="+- 0 3097 3077"/>
                              <a:gd name="T55" fmla="*/ 3097 h 106"/>
                              <a:gd name="T56" fmla="+- 0 6255 6155"/>
                              <a:gd name="T57" fmla="*/ T56 w 116"/>
                              <a:gd name="T58" fmla="+- 0 3102 3077"/>
                              <a:gd name="T59" fmla="*/ 3102 h 106"/>
                              <a:gd name="T60" fmla="+- 0 6256 6155"/>
                              <a:gd name="T61" fmla="*/ T60 w 116"/>
                              <a:gd name="T62" fmla="+- 0 3110 3077"/>
                              <a:gd name="T63" fmla="*/ 3110 h 106"/>
                              <a:gd name="T64" fmla="+- 0 6271 6155"/>
                              <a:gd name="T65" fmla="*/ T64 w 116"/>
                              <a:gd name="T66" fmla="+- 0 3183 3077"/>
                              <a:gd name="T67" fmla="*/ 3183 h 106"/>
                              <a:gd name="T68" fmla="+- 0 6269 6155"/>
                              <a:gd name="T69" fmla="*/ T68 w 116"/>
                              <a:gd name="T70" fmla="+- 0 3092 3077"/>
                              <a:gd name="T71" fmla="*/ 3092 h 106"/>
                              <a:gd name="T72" fmla="+- 0 6239 6155"/>
                              <a:gd name="T73" fmla="*/ T72 w 116"/>
                              <a:gd name="T74" fmla="+- 0 3077 3077"/>
                              <a:gd name="T75" fmla="*/ 3077 h 106"/>
                              <a:gd name="T76" fmla="+- 0 6230 6155"/>
                              <a:gd name="T77" fmla="*/ T76 w 116"/>
                              <a:gd name="T78" fmla="+- 0 3082 3077"/>
                              <a:gd name="T79" fmla="*/ 3082 h 106"/>
                              <a:gd name="T80" fmla="+- 0 6222 6155"/>
                              <a:gd name="T81" fmla="*/ T80 w 116"/>
                              <a:gd name="T82" fmla="+- 0 3089 3077"/>
                              <a:gd name="T83" fmla="*/ 3089 h 106"/>
                              <a:gd name="T84" fmla="+- 0 6230 6155"/>
                              <a:gd name="T85" fmla="*/ T84 w 116"/>
                              <a:gd name="T86" fmla="+- 0 3095 3077"/>
                              <a:gd name="T87" fmla="*/ 3095 h 106"/>
                              <a:gd name="T88" fmla="+- 0 6235 6155"/>
                              <a:gd name="T89" fmla="*/ T88 w 116"/>
                              <a:gd name="T90" fmla="+- 0 3092 3077"/>
                              <a:gd name="T91" fmla="*/ 3092 h 106"/>
                              <a:gd name="T92" fmla="+- 0 6268 6155"/>
                              <a:gd name="T93" fmla="*/ T92 w 116"/>
                              <a:gd name="T94" fmla="+- 0 3091 3077"/>
                              <a:gd name="T95" fmla="*/ 3091 h 106"/>
                              <a:gd name="T96" fmla="+- 0 6259 6155"/>
                              <a:gd name="T97" fmla="*/ T96 w 116"/>
                              <a:gd name="T98" fmla="+- 0 3080 3077"/>
                              <a:gd name="T99" fmla="*/ 3080 h 106"/>
                              <a:gd name="T100" fmla="+- 0 6200 6155"/>
                              <a:gd name="T101" fmla="*/ T100 w 116"/>
                              <a:gd name="T102" fmla="+- 0 3077 3077"/>
                              <a:gd name="T103" fmla="*/ 3077 h 106"/>
                              <a:gd name="T104" fmla="+- 0 6184 6155"/>
                              <a:gd name="T105" fmla="*/ T104 w 116"/>
                              <a:gd name="T106" fmla="+- 0 3079 3077"/>
                              <a:gd name="T107" fmla="*/ 3079 h 106"/>
                              <a:gd name="T108" fmla="+- 0 6171 6155"/>
                              <a:gd name="T109" fmla="*/ T108 w 116"/>
                              <a:gd name="T110" fmla="+- 0 3089 3077"/>
                              <a:gd name="T111" fmla="*/ 3089 h 106"/>
                              <a:gd name="T112" fmla="+- 0 6181 6155"/>
                              <a:gd name="T113" fmla="*/ T112 w 116"/>
                              <a:gd name="T114" fmla="+- 0 3094 3077"/>
                              <a:gd name="T115" fmla="*/ 3094 h 106"/>
                              <a:gd name="T116" fmla="+- 0 6217 6155"/>
                              <a:gd name="T117" fmla="*/ T116 w 116"/>
                              <a:gd name="T118" fmla="+- 0 3092 3077"/>
                              <a:gd name="T119" fmla="*/ 3092 h 106"/>
                              <a:gd name="T120" fmla="+- 0 6213 6155"/>
                              <a:gd name="T121" fmla="*/ T120 w 116"/>
                              <a:gd name="T122" fmla="+- 0 3085 3077"/>
                              <a:gd name="T123" fmla="*/ 3085 h 106"/>
                              <a:gd name="T124" fmla="+- 0 6205 6155"/>
                              <a:gd name="T125" fmla="*/ T124 w 116"/>
                              <a:gd name="T126" fmla="+- 0 3079 3077"/>
                              <a:gd name="T127" fmla="*/ 307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" h="106">
                                <a:moveTo>
                                  <a:pt x="1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38"/>
                                </a:lnTo>
                                <a:lnTo>
                                  <a:pt x="17" y="29"/>
                                </a:lnTo>
                                <a:lnTo>
                                  <a:pt x="21" y="23"/>
                                </a:lnTo>
                                <a:lnTo>
                                  <a:pt x="24" y="18"/>
                                </a:lnTo>
                                <a:lnTo>
                                  <a:pt x="26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62" y="15"/>
                                </a:moveTo>
                                <a:lnTo>
                                  <a:pt x="41" y="15"/>
                                </a:lnTo>
                                <a:lnTo>
                                  <a:pt x="44" y="17"/>
                                </a:lnTo>
                                <a:lnTo>
                                  <a:pt x="47" y="21"/>
                                </a:lnTo>
                                <a:lnTo>
                                  <a:pt x="50" y="24"/>
                                </a:lnTo>
                                <a:lnTo>
                                  <a:pt x="51" y="30"/>
                                </a:lnTo>
                                <a:lnTo>
                                  <a:pt x="51" y="106"/>
                                </a:lnTo>
                                <a:lnTo>
                                  <a:pt x="65" y="106"/>
                                </a:lnTo>
                                <a:lnTo>
                                  <a:pt x="65" y="35"/>
                                </a:lnTo>
                                <a:lnTo>
                                  <a:pt x="67" y="28"/>
                                </a:lnTo>
                                <a:lnTo>
                                  <a:pt x="75" y="18"/>
                                </a:lnTo>
                                <a:lnTo>
                                  <a:pt x="63" y="18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114" y="15"/>
                                </a:moveTo>
                                <a:lnTo>
                                  <a:pt x="89" y="15"/>
                                </a:lnTo>
                                <a:lnTo>
                                  <a:pt x="92" y="16"/>
                                </a:lnTo>
                                <a:lnTo>
                                  <a:pt x="97" y="20"/>
                                </a:lnTo>
                                <a:lnTo>
                                  <a:pt x="99" y="22"/>
                                </a:lnTo>
                                <a:lnTo>
                                  <a:pt x="100" y="25"/>
                                </a:lnTo>
                                <a:lnTo>
                                  <a:pt x="101" y="28"/>
                                </a:lnTo>
                                <a:lnTo>
                                  <a:pt x="101" y="33"/>
                                </a:lnTo>
                                <a:lnTo>
                                  <a:pt x="101" y="106"/>
                                </a:lnTo>
                                <a:lnTo>
                                  <a:pt x="116" y="106"/>
                                </a:lnTo>
                                <a:lnTo>
                                  <a:pt x="116" y="23"/>
                                </a:lnTo>
                                <a:lnTo>
                                  <a:pt x="114" y="15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5" y="5"/>
                                </a:lnTo>
                                <a:lnTo>
                                  <a:pt x="70" y="8"/>
                                </a:lnTo>
                                <a:lnTo>
                                  <a:pt x="67" y="12"/>
                                </a:lnTo>
                                <a:lnTo>
                                  <a:pt x="63" y="18"/>
                                </a:lnTo>
                                <a:lnTo>
                                  <a:pt x="75" y="18"/>
                                </a:lnTo>
                                <a:lnTo>
                                  <a:pt x="8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3" y="14"/>
                                </a:lnTo>
                                <a:lnTo>
                                  <a:pt x="109" y="8"/>
                                </a:lnTo>
                                <a:lnTo>
                                  <a:pt x="104" y="3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20" y="7"/>
                                </a:lnTo>
                                <a:lnTo>
                                  <a:pt x="16" y="12"/>
                                </a:lnTo>
                                <a:lnTo>
                                  <a:pt x="13" y="17"/>
                                </a:lnTo>
                                <a:lnTo>
                                  <a:pt x="26" y="17"/>
                                </a:lnTo>
                                <a:lnTo>
                                  <a:pt x="30" y="15"/>
                                </a:lnTo>
                                <a:lnTo>
                                  <a:pt x="62" y="15"/>
                                </a:lnTo>
                                <a:lnTo>
                                  <a:pt x="61" y="12"/>
                                </a:lnTo>
                                <a:lnTo>
                                  <a:pt x="58" y="8"/>
                                </a:lnTo>
                                <a:lnTo>
                                  <a:pt x="54" y="5"/>
                                </a:lnTo>
                                <a:lnTo>
                                  <a:pt x="50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2"/>
                        <wps:cNvSpPr>
                          <a:spLocks/>
                        </wps:cNvSpPr>
                        <wps:spPr bwMode="auto">
                          <a:xfrm>
                            <a:off x="6287" y="3077"/>
                            <a:ext cx="79" cy="109"/>
                          </a:xfrm>
                          <a:custGeom>
                            <a:avLst/>
                            <a:gdLst>
                              <a:gd name="T0" fmla="+- 0 6338 6287"/>
                              <a:gd name="T1" fmla="*/ T0 w 79"/>
                              <a:gd name="T2" fmla="+- 0 3077 3077"/>
                              <a:gd name="T3" fmla="*/ 3077 h 109"/>
                              <a:gd name="T4" fmla="+- 0 6315 6287"/>
                              <a:gd name="T5" fmla="*/ T4 w 79"/>
                              <a:gd name="T6" fmla="+- 0 3077 3077"/>
                              <a:gd name="T7" fmla="*/ 3077 h 109"/>
                              <a:gd name="T8" fmla="+- 0 6306 6287"/>
                              <a:gd name="T9" fmla="*/ T8 w 79"/>
                              <a:gd name="T10" fmla="+- 0 3082 3077"/>
                              <a:gd name="T11" fmla="*/ 3082 h 109"/>
                              <a:gd name="T12" fmla="+- 0 6298 6287"/>
                              <a:gd name="T13" fmla="*/ T12 w 79"/>
                              <a:gd name="T14" fmla="+- 0 3091 3077"/>
                              <a:gd name="T15" fmla="*/ 3091 h 109"/>
                              <a:gd name="T16" fmla="+- 0 6293 6287"/>
                              <a:gd name="T17" fmla="*/ T16 w 79"/>
                              <a:gd name="T18" fmla="+- 0 3099 3077"/>
                              <a:gd name="T19" fmla="*/ 3099 h 109"/>
                              <a:gd name="T20" fmla="+- 0 6290 6287"/>
                              <a:gd name="T21" fmla="*/ T20 w 79"/>
                              <a:gd name="T22" fmla="+- 0 3109 3077"/>
                              <a:gd name="T23" fmla="*/ 3109 h 109"/>
                              <a:gd name="T24" fmla="+- 0 6288 6287"/>
                              <a:gd name="T25" fmla="*/ T24 w 79"/>
                              <a:gd name="T26" fmla="+- 0 3120 3077"/>
                              <a:gd name="T27" fmla="*/ 3120 h 109"/>
                              <a:gd name="T28" fmla="+- 0 6287 6287"/>
                              <a:gd name="T29" fmla="*/ T28 w 79"/>
                              <a:gd name="T30" fmla="+- 0 3132 3077"/>
                              <a:gd name="T31" fmla="*/ 3132 h 109"/>
                              <a:gd name="T32" fmla="+- 0 6288 6287"/>
                              <a:gd name="T33" fmla="*/ T32 w 79"/>
                              <a:gd name="T34" fmla="+- 0 3144 3077"/>
                              <a:gd name="T35" fmla="*/ 3144 h 109"/>
                              <a:gd name="T36" fmla="+- 0 6290 6287"/>
                              <a:gd name="T37" fmla="*/ T36 w 79"/>
                              <a:gd name="T38" fmla="+- 0 3155 3077"/>
                              <a:gd name="T39" fmla="*/ 3155 h 109"/>
                              <a:gd name="T40" fmla="+- 0 6293 6287"/>
                              <a:gd name="T41" fmla="*/ T40 w 79"/>
                              <a:gd name="T42" fmla="+- 0 3164 3077"/>
                              <a:gd name="T43" fmla="*/ 3164 h 109"/>
                              <a:gd name="T44" fmla="+- 0 6298 6287"/>
                              <a:gd name="T45" fmla="*/ T44 w 79"/>
                              <a:gd name="T46" fmla="+- 0 3172 3077"/>
                              <a:gd name="T47" fmla="*/ 3172 h 109"/>
                              <a:gd name="T48" fmla="+- 0 6306 6287"/>
                              <a:gd name="T49" fmla="*/ T48 w 79"/>
                              <a:gd name="T50" fmla="+- 0 3181 3077"/>
                              <a:gd name="T51" fmla="*/ 3181 h 109"/>
                              <a:gd name="T52" fmla="+- 0 6315 6287"/>
                              <a:gd name="T53" fmla="*/ T52 w 79"/>
                              <a:gd name="T54" fmla="+- 0 3185 3077"/>
                              <a:gd name="T55" fmla="*/ 3185 h 109"/>
                              <a:gd name="T56" fmla="+- 0 6337 6287"/>
                              <a:gd name="T57" fmla="*/ T56 w 79"/>
                              <a:gd name="T58" fmla="+- 0 3185 3077"/>
                              <a:gd name="T59" fmla="*/ 3185 h 109"/>
                              <a:gd name="T60" fmla="+- 0 6345 6287"/>
                              <a:gd name="T61" fmla="*/ T60 w 79"/>
                              <a:gd name="T62" fmla="+- 0 3183 3077"/>
                              <a:gd name="T63" fmla="*/ 3183 h 109"/>
                              <a:gd name="T64" fmla="+- 0 6358 6287"/>
                              <a:gd name="T65" fmla="*/ T64 w 79"/>
                              <a:gd name="T66" fmla="+- 0 3171 3077"/>
                              <a:gd name="T67" fmla="*/ 3171 h 109"/>
                              <a:gd name="T68" fmla="+- 0 6358 6287"/>
                              <a:gd name="T69" fmla="*/ T68 w 79"/>
                              <a:gd name="T70" fmla="+- 0 3171 3077"/>
                              <a:gd name="T71" fmla="*/ 3171 h 109"/>
                              <a:gd name="T72" fmla="+- 0 6321 6287"/>
                              <a:gd name="T73" fmla="*/ T72 w 79"/>
                              <a:gd name="T74" fmla="+- 0 3171 3077"/>
                              <a:gd name="T75" fmla="*/ 3171 h 109"/>
                              <a:gd name="T76" fmla="+- 0 6315 6287"/>
                              <a:gd name="T77" fmla="*/ T76 w 79"/>
                              <a:gd name="T78" fmla="+- 0 3168 3077"/>
                              <a:gd name="T79" fmla="*/ 3168 h 109"/>
                              <a:gd name="T80" fmla="+- 0 6305 6287"/>
                              <a:gd name="T81" fmla="*/ T80 w 79"/>
                              <a:gd name="T82" fmla="+- 0 3156 3077"/>
                              <a:gd name="T83" fmla="*/ 3156 h 109"/>
                              <a:gd name="T84" fmla="+- 0 6302 6287"/>
                              <a:gd name="T85" fmla="*/ T84 w 79"/>
                              <a:gd name="T86" fmla="+- 0 3147 3077"/>
                              <a:gd name="T87" fmla="*/ 3147 h 109"/>
                              <a:gd name="T88" fmla="+- 0 6302 6287"/>
                              <a:gd name="T89" fmla="*/ T88 w 79"/>
                              <a:gd name="T90" fmla="+- 0 3136 3077"/>
                              <a:gd name="T91" fmla="*/ 3136 h 109"/>
                              <a:gd name="T92" fmla="+- 0 6365 6287"/>
                              <a:gd name="T93" fmla="*/ T92 w 79"/>
                              <a:gd name="T94" fmla="+- 0 3136 3077"/>
                              <a:gd name="T95" fmla="*/ 3136 h 109"/>
                              <a:gd name="T96" fmla="+- 0 6365 6287"/>
                              <a:gd name="T97" fmla="*/ T96 w 79"/>
                              <a:gd name="T98" fmla="+- 0 3131 3077"/>
                              <a:gd name="T99" fmla="*/ 3131 h 109"/>
                              <a:gd name="T100" fmla="+- 0 6365 6287"/>
                              <a:gd name="T101" fmla="*/ T100 w 79"/>
                              <a:gd name="T102" fmla="+- 0 3121 3077"/>
                              <a:gd name="T103" fmla="*/ 3121 h 109"/>
                              <a:gd name="T104" fmla="+- 0 6303 6287"/>
                              <a:gd name="T105" fmla="*/ T104 w 79"/>
                              <a:gd name="T106" fmla="+- 0 3121 3077"/>
                              <a:gd name="T107" fmla="*/ 3121 h 109"/>
                              <a:gd name="T108" fmla="+- 0 6303 6287"/>
                              <a:gd name="T109" fmla="*/ T108 w 79"/>
                              <a:gd name="T110" fmla="+- 0 3112 3077"/>
                              <a:gd name="T111" fmla="*/ 3112 h 109"/>
                              <a:gd name="T112" fmla="+- 0 6306 6287"/>
                              <a:gd name="T113" fmla="*/ T112 w 79"/>
                              <a:gd name="T114" fmla="+- 0 3105 3077"/>
                              <a:gd name="T115" fmla="*/ 3105 h 109"/>
                              <a:gd name="T116" fmla="+- 0 6315 6287"/>
                              <a:gd name="T117" fmla="*/ T116 w 79"/>
                              <a:gd name="T118" fmla="+- 0 3094 3077"/>
                              <a:gd name="T119" fmla="*/ 3094 h 109"/>
                              <a:gd name="T120" fmla="+- 0 6320 6287"/>
                              <a:gd name="T121" fmla="*/ T120 w 79"/>
                              <a:gd name="T122" fmla="+- 0 3092 3077"/>
                              <a:gd name="T123" fmla="*/ 3092 h 109"/>
                              <a:gd name="T124" fmla="+- 0 6355 6287"/>
                              <a:gd name="T125" fmla="*/ T124 w 79"/>
                              <a:gd name="T126" fmla="+- 0 3092 3077"/>
                              <a:gd name="T127" fmla="*/ 3092 h 109"/>
                              <a:gd name="T128" fmla="+- 0 6354 6287"/>
                              <a:gd name="T129" fmla="*/ T128 w 79"/>
                              <a:gd name="T130" fmla="+- 0 3091 3077"/>
                              <a:gd name="T131" fmla="*/ 3091 h 109"/>
                              <a:gd name="T132" fmla="+- 0 6347 6287"/>
                              <a:gd name="T133" fmla="*/ T132 w 79"/>
                              <a:gd name="T134" fmla="+- 0 3082 3077"/>
                              <a:gd name="T135" fmla="*/ 3082 h 109"/>
                              <a:gd name="T136" fmla="+- 0 6338 6287"/>
                              <a:gd name="T137" fmla="*/ T136 w 79"/>
                              <a:gd name="T138" fmla="+- 0 3077 3077"/>
                              <a:gd name="T139" fmla="*/ 3077 h 109"/>
                              <a:gd name="T140" fmla="+- 0 6350 6287"/>
                              <a:gd name="T141" fmla="*/ T140 w 79"/>
                              <a:gd name="T142" fmla="+- 0 3150 3077"/>
                              <a:gd name="T143" fmla="*/ 3150 h 109"/>
                              <a:gd name="T144" fmla="+- 0 6346 6287"/>
                              <a:gd name="T145" fmla="*/ T144 w 79"/>
                              <a:gd name="T146" fmla="+- 0 3164 3077"/>
                              <a:gd name="T147" fmla="*/ 3164 h 109"/>
                              <a:gd name="T148" fmla="+- 0 6338 6287"/>
                              <a:gd name="T149" fmla="*/ T148 w 79"/>
                              <a:gd name="T150" fmla="+- 0 3171 3077"/>
                              <a:gd name="T151" fmla="*/ 3171 h 109"/>
                              <a:gd name="T152" fmla="+- 0 6358 6287"/>
                              <a:gd name="T153" fmla="*/ T152 w 79"/>
                              <a:gd name="T154" fmla="+- 0 3171 3077"/>
                              <a:gd name="T155" fmla="*/ 3171 h 109"/>
                              <a:gd name="T156" fmla="+- 0 6362 6287"/>
                              <a:gd name="T157" fmla="*/ T156 w 79"/>
                              <a:gd name="T158" fmla="+- 0 3163 3077"/>
                              <a:gd name="T159" fmla="*/ 3163 h 109"/>
                              <a:gd name="T160" fmla="+- 0 6365 6287"/>
                              <a:gd name="T161" fmla="*/ T160 w 79"/>
                              <a:gd name="T162" fmla="+- 0 3152 3077"/>
                              <a:gd name="T163" fmla="*/ 3152 h 109"/>
                              <a:gd name="T164" fmla="+- 0 6350 6287"/>
                              <a:gd name="T165" fmla="*/ T164 w 79"/>
                              <a:gd name="T166" fmla="+- 0 3150 3077"/>
                              <a:gd name="T167" fmla="*/ 3150 h 109"/>
                              <a:gd name="T168" fmla="+- 0 6355 6287"/>
                              <a:gd name="T169" fmla="*/ T168 w 79"/>
                              <a:gd name="T170" fmla="+- 0 3092 3077"/>
                              <a:gd name="T171" fmla="*/ 3092 h 109"/>
                              <a:gd name="T172" fmla="+- 0 6334 6287"/>
                              <a:gd name="T173" fmla="*/ T172 w 79"/>
                              <a:gd name="T174" fmla="+- 0 3092 3077"/>
                              <a:gd name="T175" fmla="*/ 3092 h 109"/>
                              <a:gd name="T176" fmla="+- 0 6340 6287"/>
                              <a:gd name="T177" fmla="*/ T176 w 79"/>
                              <a:gd name="T178" fmla="+- 0 3095 3077"/>
                              <a:gd name="T179" fmla="*/ 3095 h 109"/>
                              <a:gd name="T180" fmla="+- 0 6347 6287"/>
                              <a:gd name="T181" fmla="*/ T180 w 79"/>
                              <a:gd name="T182" fmla="+- 0 3106 3077"/>
                              <a:gd name="T183" fmla="*/ 3106 h 109"/>
                              <a:gd name="T184" fmla="+- 0 6349 6287"/>
                              <a:gd name="T185" fmla="*/ T184 w 79"/>
                              <a:gd name="T186" fmla="+- 0 3112 3077"/>
                              <a:gd name="T187" fmla="*/ 3112 h 109"/>
                              <a:gd name="T188" fmla="+- 0 6350 6287"/>
                              <a:gd name="T189" fmla="*/ T188 w 79"/>
                              <a:gd name="T190" fmla="+- 0 3121 3077"/>
                              <a:gd name="T191" fmla="*/ 3121 h 109"/>
                              <a:gd name="T192" fmla="+- 0 6365 6287"/>
                              <a:gd name="T193" fmla="*/ T192 w 79"/>
                              <a:gd name="T194" fmla="+- 0 3121 3077"/>
                              <a:gd name="T195" fmla="*/ 3121 h 109"/>
                              <a:gd name="T196" fmla="+- 0 6365 6287"/>
                              <a:gd name="T197" fmla="*/ T196 w 79"/>
                              <a:gd name="T198" fmla="+- 0 3119 3077"/>
                              <a:gd name="T199" fmla="*/ 3119 h 109"/>
                              <a:gd name="T200" fmla="+- 0 6362 6287"/>
                              <a:gd name="T201" fmla="*/ T200 w 79"/>
                              <a:gd name="T202" fmla="+- 0 3108 3077"/>
                              <a:gd name="T203" fmla="*/ 3108 h 109"/>
                              <a:gd name="T204" fmla="+- 0 6359 6287"/>
                              <a:gd name="T205" fmla="*/ T204 w 79"/>
                              <a:gd name="T206" fmla="+- 0 3099 3077"/>
                              <a:gd name="T207" fmla="*/ 3099 h 109"/>
                              <a:gd name="T208" fmla="+- 0 6355 6287"/>
                              <a:gd name="T209" fmla="*/ T208 w 79"/>
                              <a:gd name="T210" fmla="+- 0 3092 3077"/>
                              <a:gd name="T211" fmla="*/ 309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" h="109">
                                <a:moveTo>
                                  <a:pt x="51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5"/>
                                </a:lnTo>
                                <a:lnTo>
                                  <a:pt x="11" y="14"/>
                                </a:lnTo>
                                <a:lnTo>
                                  <a:pt x="6" y="22"/>
                                </a:lnTo>
                                <a:lnTo>
                                  <a:pt x="3" y="32"/>
                                </a:lnTo>
                                <a:lnTo>
                                  <a:pt x="1" y="43"/>
                                </a:lnTo>
                                <a:lnTo>
                                  <a:pt x="0" y="55"/>
                                </a:lnTo>
                                <a:lnTo>
                                  <a:pt x="1" y="67"/>
                                </a:lnTo>
                                <a:lnTo>
                                  <a:pt x="3" y="78"/>
                                </a:lnTo>
                                <a:lnTo>
                                  <a:pt x="6" y="87"/>
                                </a:lnTo>
                                <a:lnTo>
                                  <a:pt x="11" y="95"/>
                                </a:lnTo>
                                <a:lnTo>
                                  <a:pt x="19" y="104"/>
                                </a:lnTo>
                                <a:lnTo>
                                  <a:pt x="28" y="108"/>
                                </a:lnTo>
                                <a:lnTo>
                                  <a:pt x="50" y="108"/>
                                </a:lnTo>
                                <a:lnTo>
                                  <a:pt x="58" y="106"/>
                                </a:lnTo>
                                <a:lnTo>
                                  <a:pt x="71" y="94"/>
                                </a:lnTo>
                                <a:lnTo>
                                  <a:pt x="34" y="94"/>
                                </a:lnTo>
                                <a:lnTo>
                                  <a:pt x="28" y="91"/>
                                </a:lnTo>
                                <a:lnTo>
                                  <a:pt x="18" y="79"/>
                                </a:lnTo>
                                <a:lnTo>
                                  <a:pt x="15" y="70"/>
                                </a:lnTo>
                                <a:lnTo>
                                  <a:pt x="15" y="59"/>
                                </a:lnTo>
                                <a:lnTo>
                                  <a:pt x="78" y="59"/>
                                </a:lnTo>
                                <a:lnTo>
                                  <a:pt x="78" y="54"/>
                                </a:lnTo>
                                <a:lnTo>
                                  <a:pt x="78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35"/>
                                </a:lnTo>
                                <a:lnTo>
                                  <a:pt x="19" y="28"/>
                                </a:lnTo>
                                <a:lnTo>
                                  <a:pt x="28" y="17"/>
                                </a:lnTo>
                                <a:lnTo>
                                  <a:pt x="33" y="15"/>
                                </a:lnTo>
                                <a:lnTo>
                                  <a:pt x="68" y="15"/>
                                </a:lnTo>
                                <a:lnTo>
                                  <a:pt x="67" y="14"/>
                                </a:lnTo>
                                <a:lnTo>
                                  <a:pt x="60" y="5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3" y="73"/>
                                </a:moveTo>
                                <a:lnTo>
                                  <a:pt x="59" y="87"/>
                                </a:lnTo>
                                <a:lnTo>
                                  <a:pt x="51" y="94"/>
                                </a:lnTo>
                                <a:lnTo>
                                  <a:pt x="71" y="94"/>
                                </a:lnTo>
                                <a:lnTo>
                                  <a:pt x="75" y="86"/>
                                </a:lnTo>
                                <a:lnTo>
                                  <a:pt x="78" y="75"/>
                                </a:lnTo>
                                <a:lnTo>
                                  <a:pt x="63" y="73"/>
                                </a:lnTo>
                                <a:close/>
                                <a:moveTo>
                                  <a:pt x="68" y="15"/>
                                </a:moveTo>
                                <a:lnTo>
                                  <a:pt x="47" y="15"/>
                                </a:lnTo>
                                <a:lnTo>
                                  <a:pt x="53" y="18"/>
                                </a:lnTo>
                                <a:lnTo>
                                  <a:pt x="60" y="29"/>
                                </a:lnTo>
                                <a:lnTo>
                                  <a:pt x="62" y="35"/>
                                </a:lnTo>
                                <a:lnTo>
                                  <a:pt x="63" y="44"/>
                                </a:lnTo>
                                <a:lnTo>
                                  <a:pt x="78" y="44"/>
                                </a:lnTo>
                                <a:lnTo>
                                  <a:pt x="78" y="42"/>
                                </a:lnTo>
                                <a:lnTo>
                                  <a:pt x="75" y="31"/>
                                </a:lnTo>
                                <a:lnTo>
                                  <a:pt x="72" y="22"/>
                                </a:lnTo>
                                <a:lnTo>
                                  <a:pt x="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378" y="313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2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4"/>
                        <wps:cNvSpPr>
                          <a:spLocks/>
                        </wps:cNvSpPr>
                        <wps:spPr bwMode="auto">
                          <a:xfrm>
                            <a:off x="6432" y="3077"/>
                            <a:ext cx="75" cy="148"/>
                          </a:xfrm>
                          <a:custGeom>
                            <a:avLst/>
                            <a:gdLst>
                              <a:gd name="T0" fmla="+- 0 6435 6432"/>
                              <a:gd name="T1" fmla="*/ T0 w 75"/>
                              <a:gd name="T2" fmla="+- 0 3202 3077"/>
                              <a:gd name="T3" fmla="*/ 3202 h 148"/>
                              <a:gd name="T4" fmla="+- 0 6449 6432"/>
                              <a:gd name="T5" fmla="*/ T4 w 75"/>
                              <a:gd name="T6" fmla="+- 0 3222 3077"/>
                              <a:gd name="T7" fmla="*/ 3222 h 148"/>
                              <a:gd name="T8" fmla="+- 0 6477 6432"/>
                              <a:gd name="T9" fmla="*/ T8 w 75"/>
                              <a:gd name="T10" fmla="+- 0 3225 3077"/>
                              <a:gd name="T11" fmla="*/ 3225 h 148"/>
                              <a:gd name="T12" fmla="+- 0 6496 6432"/>
                              <a:gd name="T13" fmla="*/ T12 w 75"/>
                              <a:gd name="T14" fmla="+- 0 3215 3077"/>
                              <a:gd name="T15" fmla="*/ 3215 h 148"/>
                              <a:gd name="T16" fmla="+- 0 6462 6432"/>
                              <a:gd name="T17" fmla="*/ T16 w 75"/>
                              <a:gd name="T18" fmla="+- 0 3211 3077"/>
                              <a:gd name="T19" fmla="*/ 3211 h 148"/>
                              <a:gd name="T20" fmla="+- 0 6451 6432"/>
                              <a:gd name="T21" fmla="*/ T20 w 75"/>
                              <a:gd name="T22" fmla="+- 0 3204 3077"/>
                              <a:gd name="T23" fmla="*/ 3204 h 148"/>
                              <a:gd name="T24" fmla="+- 0 6449 6432"/>
                              <a:gd name="T25" fmla="*/ T24 w 75"/>
                              <a:gd name="T26" fmla="+- 0 3194 3077"/>
                              <a:gd name="T27" fmla="*/ 3194 h 148"/>
                              <a:gd name="T28" fmla="+- 0 6507 6432"/>
                              <a:gd name="T29" fmla="*/ T28 w 75"/>
                              <a:gd name="T30" fmla="+- 0 3170 3077"/>
                              <a:gd name="T31" fmla="*/ 3170 h 148"/>
                              <a:gd name="T32" fmla="+- 0 6492 6432"/>
                              <a:gd name="T33" fmla="*/ T32 w 75"/>
                              <a:gd name="T34" fmla="+- 0 3182 3077"/>
                              <a:gd name="T35" fmla="*/ 3182 h 148"/>
                              <a:gd name="T36" fmla="+- 0 6490 6432"/>
                              <a:gd name="T37" fmla="*/ T36 w 75"/>
                              <a:gd name="T38" fmla="+- 0 3199 3077"/>
                              <a:gd name="T39" fmla="*/ 3199 h 148"/>
                              <a:gd name="T40" fmla="+- 0 6480 6432"/>
                              <a:gd name="T41" fmla="*/ T40 w 75"/>
                              <a:gd name="T42" fmla="+- 0 3209 3077"/>
                              <a:gd name="T43" fmla="*/ 3209 h 148"/>
                              <a:gd name="T44" fmla="+- 0 6500 6432"/>
                              <a:gd name="T45" fmla="*/ T44 w 75"/>
                              <a:gd name="T46" fmla="+- 0 3211 3077"/>
                              <a:gd name="T47" fmla="*/ 3211 h 148"/>
                              <a:gd name="T48" fmla="+- 0 6505 6432"/>
                              <a:gd name="T49" fmla="*/ T48 w 75"/>
                              <a:gd name="T50" fmla="+- 0 3196 3077"/>
                              <a:gd name="T51" fmla="*/ 3196 h 148"/>
                              <a:gd name="T52" fmla="+- 0 6507 6432"/>
                              <a:gd name="T53" fmla="*/ T52 w 75"/>
                              <a:gd name="T54" fmla="+- 0 3170 3077"/>
                              <a:gd name="T55" fmla="*/ 3170 h 148"/>
                              <a:gd name="T56" fmla="+- 0 6462 6432"/>
                              <a:gd name="T57" fmla="*/ T56 w 75"/>
                              <a:gd name="T58" fmla="+- 0 3077 3077"/>
                              <a:gd name="T59" fmla="*/ 3077 h 148"/>
                              <a:gd name="T60" fmla="+- 0 6445 6432"/>
                              <a:gd name="T61" fmla="*/ T60 w 75"/>
                              <a:gd name="T62" fmla="+- 0 3087 3077"/>
                              <a:gd name="T63" fmla="*/ 3087 h 148"/>
                              <a:gd name="T64" fmla="+- 0 6437 6432"/>
                              <a:gd name="T65" fmla="*/ T64 w 75"/>
                              <a:gd name="T66" fmla="+- 0 3101 3077"/>
                              <a:gd name="T67" fmla="*/ 3101 h 148"/>
                              <a:gd name="T68" fmla="+- 0 6432 6432"/>
                              <a:gd name="T69" fmla="*/ T68 w 75"/>
                              <a:gd name="T70" fmla="+- 0 3119 3077"/>
                              <a:gd name="T71" fmla="*/ 3119 h 148"/>
                              <a:gd name="T72" fmla="+- 0 6433 6432"/>
                              <a:gd name="T73" fmla="*/ T72 w 75"/>
                              <a:gd name="T74" fmla="+- 0 3142 3077"/>
                              <a:gd name="T75" fmla="*/ 3142 h 148"/>
                              <a:gd name="T76" fmla="+- 0 6438 6432"/>
                              <a:gd name="T77" fmla="*/ T76 w 75"/>
                              <a:gd name="T78" fmla="+- 0 3162 3077"/>
                              <a:gd name="T79" fmla="*/ 3162 h 148"/>
                              <a:gd name="T80" fmla="+- 0 6450 6432"/>
                              <a:gd name="T81" fmla="*/ T80 w 75"/>
                              <a:gd name="T82" fmla="+- 0 3179 3077"/>
                              <a:gd name="T83" fmla="*/ 3179 h 148"/>
                              <a:gd name="T84" fmla="+- 0 6473 6432"/>
                              <a:gd name="T85" fmla="*/ T84 w 75"/>
                              <a:gd name="T86" fmla="+- 0 3183 3077"/>
                              <a:gd name="T87" fmla="*/ 3183 h 148"/>
                              <a:gd name="T88" fmla="+- 0 6482 6432"/>
                              <a:gd name="T89" fmla="*/ T88 w 75"/>
                              <a:gd name="T90" fmla="+- 0 3180 3077"/>
                              <a:gd name="T91" fmla="*/ 3180 h 148"/>
                              <a:gd name="T92" fmla="+- 0 6489 6432"/>
                              <a:gd name="T93" fmla="*/ T92 w 75"/>
                              <a:gd name="T94" fmla="+- 0 3174 3077"/>
                              <a:gd name="T95" fmla="*/ 3174 h 148"/>
                              <a:gd name="T96" fmla="+- 0 6507 6432"/>
                              <a:gd name="T97" fmla="*/ T96 w 75"/>
                              <a:gd name="T98" fmla="+- 0 3170 3077"/>
                              <a:gd name="T99" fmla="*/ 3170 h 148"/>
                              <a:gd name="T100" fmla="+- 0 6463 6432"/>
                              <a:gd name="T101" fmla="*/ T100 w 75"/>
                              <a:gd name="T102" fmla="+- 0 3169 3077"/>
                              <a:gd name="T103" fmla="*/ 3169 h 148"/>
                              <a:gd name="T104" fmla="+- 0 6453 6432"/>
                              <a:gd name="T105" fmla="*/ T104 w 75"/>
                              <a:gd name="T106" fmla="+- 0 3159 3077"/>
                              <a:gd name="T107" fmla="*/ 3159 h 148"/>
                              <a:gd name="T108" fmla="+- 0 6447 6432"/>
                              <a:gd name="T109" fmla="*/ T108 w 75"/>
                              <a:gd name="T110" fmla="+- 0 3143 3077"/>
                              <a:gd name="T111" fmla="*/ 3143 h 148"/>
                              <a:gd name="T112" fmla="+- 0 6449 6432"/>
                              <a:gd name="T113" fmla="*/ T112 w 75"/>
                              <a:gd name="T114" fmla="+- 0 3108 3077"/>
                              <a:gd name="T115" fmla="*/ 3108 h 148"/>
                              <a:gd name="T116" fmla="+- 0 6458 6432"/>
                              <a:gd name="T117" fmla="*/ T116 w 75"/>
                              <a:gd name="T118" fmla="+- 0 3095 3077"/>
                              <a:gd name="T119" fmla="*/ 3095 h 148"/>
                              <a:gd name="T120" fmla="+- 0 6493 6432"/>
                              <a:gd name="T121" fmla="*/ T120 w 75"/>
                              <a:gd name="T122" fmla="+- 0 3092 3077"/>
                              <a:gd name="T123" fmla="*/ 3092 h 148"/>
                              <a:gd name="T124" fmla="+- 0 6487 6432"/>
                              <a:gd name="T125" fmla="*/ T124 w 75"/>
                              <a:gd name="T126" fmla="+- 0 3083 3077"/>
                              <a:gd name="T127" fmla="*/ 3083 h 148"/>
                              <a:gd name="T128" fmla="+- 0 6478 6432"/>
                              <a:gd name="T129" fmla="*/ T128 w 75"/>
                              <a:gd name="T130" fmla="+- 0 3078 3077"/>
                              <a:gd name="T131" fmla="*/ 3078 h 148"/>
                              <a:gd name="T132" fmla="+- 0 6493 6432"/>
                              <a:gd name="T133" fmla="*/ T132 w 75"/>
                              <a:gd name="T134" fmla="+- 0 3092 3077"/>
                              <a:gd name="T135" fmla="*/ 3092 h 148"/>
                              <a:gd name="T136" fmla="+- 0 6482 6432"/>
                              <a:gd name="T137" fmla="*/ T136 w 75"/>
                              <a:gd name="T138" fmla="+- 0 3095 3077"/>
                              <a:gd name="T139" fmla="*/ 3095 h 148"/>
                              <a:gd name="T140" fmla="+- 0 6493 6432"/>
                              <a:gd name="T141" fmla="*/ T140 w 75"/>
                              <a:gd name="T142" fmla="+- 0 3117 3077"/>
                              <a:gd name="T143" fmla="*/ 3117 h 148"/>
                              <a:gd name="T144" fmla="+- 0 6491 6432"/>
                              <a:gd name="T145" fmla="*/ T144 w 75"/>
                              <a:gd name="T146" fmla="+- 0 3153 3077"/>
                              <a:gd name="T147" fmla="*/ 3153 h 148"/>
                              <a:gd name="T148" fmla="+- 0 6482 6432"/>
                              <a:gd name="T149" fmla="*/ T148 w 75"/>
                              <a:gd name="T150" fmla="+- 0 3166 3077"/>
                              <a:gd name="T151" fmla="*/ 3166 h 148"/>
                              <a:gd name="T152" fmla="+- 0 6507 6432"/>
                              <a:gd name="T153" fmla="*/ T152 w 75"/>
                              <a:gd name="T154" fmla="+- 0 3169 3077"/>
                              <a:gd name="T155" fmla="*/ 3169 h 148"/>
                              <a:gd name="T156" fmla="+- 0 6493 6432"/>
                              <a:gd name="T157" fmla="*/ T156 w 75"/>
                              <a:gd name="T158" fmla="+- 0 3092 3077"/>
                              <a:gd name="T159" fmla="*/ 3092 h 148"/>
                              <a:gd name="T160" fmla="+- 0 6507 6432"/>
                              <a:gd name="T161" fmla="*/ T160 w 75"/>
                              <a:gd name="T162" fmla="+- 0 3080 3077"/>
                              <a:gd name="T163" fmla="*/ 3080 h 148"/>
                              <a:gd name="T164" fmla="+- 0 6493 6432"/>
                              <a:gd name="T165" fmla="*/ T164 w 75"/>
                              <a:gd name="T166" fmla="+- 0 3092 3077"/>
                              <a:gd name="T167" fmla="*/ 3092 h 148"/>
                              <a:gd name="T168" fmla="+- 0 6507 6432"/>
                              <a:gd name="T169" fmla="*/ T168 w 75"/>
                              <a:gd name="T170" fmla="+- 0 3080 3077"/>
                              <a:gd name="T171" fmla="*/ 308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5" h="148">
                                <a:moveTo>
                                  <a:pt x="3" y="115"/>
                                </a:moveTo>
                                <a:lnTo>
                                  <a:pt x="3" y="125"/>
                                </a:lnTo>
                                <a:lnTo>
                                  <a:pt x="5" y="133"/>
                                </a:lnTo>
                                <a:lnTo>
                                  <a:pt x="17" y="145"/>
                                </a:lnTo>
                                <a:lnTo>
                                  <a:pt x="26" y="148"/>
                                </a:lnTo>
                                <a:lnTo>
                                  <a:pt x="45" y="148"/>
                                </a:lnTo>
                                <a:lnTo>
                                  <a:pt x="52" y="146"/>
                                </a:lnTo>
                                <a:lnTo>
                                  <a:pt x="64" y="138"/>
                                </a:lnTo>
                                <a:lnTo>
                                  <a:pt x="68" y="134"/>
                                </a:lnTo>
                                <a:lnTo>
                                  <a:pt x="30" y="134"/>
                                </a:lnTo>
                                <a:lnTo>
                                  <a:pt x="26" y="132"/>
                                </a:lnTo>
                                <a:lnTo>
                                  <a:pt x="19" y="127"/>
                                </a:lnTo>
                                <a:lnTo>
                                  <a:pt x="17" y="123"/>
                                </a:lnTo>
                                <a:lnTo>
                                  <a:pt x="17" y="117"/>
                                </a:lnTo>
                                <a:lnTo>
                                  <a:pt x="3" y="115"/>
                                </a:lnTo>
                                <a:close/>
                                <a:moveTo>
                                  <a:pt x="75" y="93"/>
                                </a:moveTo>
                                <a:lnTo>
                                  <a:pt x="60" y="93"/>
                                </a:lnTo>
                                <a:lnTo>
                                  <a:pt x="60" y="105"/>
                                </a:lnTo>
                                <a:lnTo>
                                  <a:pt x="60" y="112"/>
                                </a:lnTo>
                                <a:lnTo>
                                  <a:pt x="58" y="122"/>
                                </a:lnTo>
                                <a:lnTo>
                                  <a:pt x="55" y="126"/>
                                </a:lnTo>
                                <a:lnTo>
                                  <a:pt x="48" y="132"/>
                                </a:lnTo>
                                <a:lnTo>
                                  <a:pt x="43" y="134"/>
                                </a:lnTo>
                                <a:lnTo>
                                  <a:pt x="68" y="134"/>
                                </a:lnTo>
                                <a:lnTo>
                                  <a:pt x="68" y="133"/>
                                </a:lnTo>
                                <a:lnTo>
                                  <a:pt x="73" y="119"/>
                                </a:lnTo>
                                <a:lnTo>
                                  <a:pt x="75" y="108"/>
                                </a:lnTo>
                                <a:lnTo>
                                  <a:pt x="75" y="93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24" y="2"/>
                                </a:lnTo>
                                <a:lnTo>
                                  <a:pt x="13" y="10"/>
                                </a:lnTo>
                                <a:lnTo>
                                  <a:pt x="8" y="16"/>
                                </a:lnTo>
                                <a:lnTo>
                                  <a:pt x="5" y="24"/>
                                </a:lnTo>
                                <a:lnTo>
                                  <a:pt x="2" y="33"/>
                                </a:lnTo>
                                <a:lnTo>
                                  <a:pt x="0" y="42"/>
                                </a:lnTo>
                                <a:lnTo>
                                  <a:pt x="0" y="54"/>
                                </a:lnTo>
                                <a:lnTo>
                                  <a:pt x="1" y="65"/>
                                </a:lnTo>
                                <a:lnTo>
                                  <a:pt x="3" y="76"/>
                                </a:lnTo>
                                <a:lnTo>
                                  <a:pt x="6" y="85"/>
                                </a:lnTo>
                                <a:lnTo>
                                  <a:pt x="11" y="93"/>
                                </a:lnTo>
                                <a:lnTo>
                                  <a:pt x="18" y="102"/>
                                </a:lnTo>
                                <a:lnTo>
                                  <a:pt x="27" y="106"/>
                                </a:lnTo>
                                <a:lnTo>
                                  <a:pt x="41" y="106"/>
                                </a:lnTo>
                                <a:lnTo>
                                  <a:pt x="46" y="105"/>
                                </a:lnTo>
                                <a:lnTo>
                                  <a:pt x="50" y="103"/>
                                </a:lnTo>
                                <a:lnTo>
                                  <a:pt x="54" y="100"/>
                                </a:lnTo>
                                <a:lnTo>
                                  <a:pt x="57" y="97"/>
                                </a:lnTo>
                                <a:lnTo>
                                  <a:pt x="60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2"/>
                                </a:lnTo>
                                <a:lnTo>
                                  <a:pt x="31" y="92"/>
                                </a:lnTo>
                                <a:lnTo>
                                  <a:pt x="26" y="88"/>
                                </a:lnTo>
                                <a:lnTo>
                                  <a:pt x="21" y="82"/>
                                </a:lnTo>
                                <a:lnTo>
                                  <a:pt x="17" y="76"/>
                                </a:lnTo>
                                <a:lnTo>
                                  <a:pt x="15" y="66"/>
                                </a:lnTo>
                                <a:lnTo>
                                  <a:pt x="15" y="40"/>
                                </a:lnTo>
                                <a:lnTo>
                                  <a:pt x="17" y="31"/>
                                </a:lnTo>
                                <a:lnTo>
                                  <a:pt x="21" y="24"/>
                                </a:lnTo>
                                <a:lnTo>
                                  <a:pt x="26" y="18"/>
                                </a:lnTo>
                                <a:lnTo>
                                  <a:pt x="31" y="15"/>
                                </a:lnTo>
                                <a:lnTo>
                                  <a:pt x="61" y="15"/>
                                </a:lnTo>
                                <a:lnTo>
                                  <a:pt x="58" y="10"/>
                                </a:lnTo>
                                <a:lnTo>
                                  <a:pt x="55" y="6"/>
                                </a:lnTo>
                                <a:lnTo>
                                  <a:pt x="50" y="4"/>
                                </a:lnTo>
                                <a:lnTo>
                                  <a:pt x="46" y="1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61" y="15"/>
                                </a:moveTo>
                                <a:lnTo>
                                  <a:pt x="44" y="15"/>
                                </a:lnTo>
                                <a:lnTo>
                                  <a:pt x="50" y="18"/>
                                </a:lnTo>
                                <a:lnTo>
                                  <a:pt x="59" y="31"/>
                                </a:lnTo>
                                <a:lnTo>
                                  <a:pt x="61" y="40"/>
                                </a:lnTo>
                                <a:lnTo>
                                  <a:pt x="61" y="67"/>
                                </a:lnTo>
                                <a:lnTo>
                                  <a:pt x="59" y="76"/>
                                </a:lnTo>
                                <a:lnTo>
                                  <a:pt x="55" y="82"/>
                                </a:lnTo>
                                <a:lnTo>
                                  <a:pt x="50" y="89"/>
                                </a:lnTo>
                                <a:lnTo>
                                  <a:pt x="44" y="92"/>
                                </a:lnTo>
                                <a:lnTo>
                                  <a:pt x="75" y="92"/>
                                </a:lnTo>
                                <a:lnTo>
                                  <a:pt x="75" y="15"/>
                                </a:lnTo>
                                <a:lnTo>
                                  <a:pt x="61" y="15"/>
                                </a:lnTo>
                                <a:close/>
                                <a:moveTo>
                                  <a:pt x="75" y="3"/>
                                </a:moveTo>
                                <a:lnTo>
                                  <a:pt x="61" y="3"/>
                                </a:lnTo>
                                <a:lnTo>
                                  <a:pt x="61" y="15"/>
                                </a:lnTo>
                                <a:lnTo>
                                  <a:pt x="75" y="15"/>
                                </a:lnTo>
                                <a:lnTo>
                                  <a:pt x="7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5"/>
                        <wps:cNvSpPr>
                          <a:spLocks/>
                        </wps:cNvSpPr>
                        <wps:spPr bwMode="auto">
                          <a:xfrm>
                            <a:off x="6529" y="3077"/>
                            <a:ext cx="47" cy="106"/>
                          </a:xfrm>
                          <a:custGeom>
                            <a:avLst/>
                            <a:gdLst>
                              <a:gd name="T0" fmla="+- 0 6542 6529"/>
                              <a:gd name="T1" fmla="*/ T0 w 47"/>
                              <a:gd name="T2" fmla="+- 0 3080 3077"/>
                              <a:gd name="T3" fmla="*/ 3080 h 106"/>
                              <a:gd name="T4" fmla="+- 0 6529 6529"/>
                              <a:gd name="T5" fmla="*/ T4 w 47"/>
                              <a:gd name="T6" fmla="+- 0 3080 3077"/>
                              <a:gd name="T7" fmla="*/ 3080 h 106"/>
                              <a:gd name="T8" fmla="+- 0 6529 6529"/>
                              <a:gd name="T9" fmla="*/ T8 w 47"/>
                              <a:gd name="T10" fmla="+- 0 3183 3077"/>
                              <a:gd name="T11" fmla="*/ 3183 h 106"/>
                              <a:gd name="T12" fmla="+- 0 6543 6529"/>
                              <a:gd name="T13" fmla="*/ T12 w 47"/>
                              <a:gd name="T14" fmla="+- 0 3183 3077"/>
                              <a:gd name="T15" fmla="*/ 3183 h 106"/>
                              <a:gd name="T16" fmla="+- 0 6543 6529"/>
                              <a:gd name="T17" fmla="*/ T16 w 47"/>
                              <a:gd name="T18" fmla="+- 0 3121 3077"/>
                              <a:gd name="T19" fmla="*/ 3121 h 106"/>
                              <a:gd name="T20" fmla="+- 0 6544 6529"/>
                              <a:gd name="T21" fmla="*/ T20 w 47"/>
                              <a:gd name="T22" fmla="+- 0 3114 3077"/>
                              <a:gd name="T23" fmla="*/ 3114 h 106"/>
                              <a:gd name="T24" fmla="+- 0 6547 6529"/>
                              <a:gd name="T25" fmla="*/ T24 w 47"/>
                              <a:gd name="T26" fmla="+- 0 3104 3077"/>
                              <a:gd name="T27" fmla="*/ 3104 h 106"/>
                              <a:gd name="T28" fmla="+- 0 6548 6529"/>
                              <a:gd name="T29" fmla="*/ T28 w 47"/>
                              <a:gd name="T30" fmla="+- 0 3101 3077"/>
                              <a:gd name="T31" fmla="*/ 3101 h 106"/>
                              <a:gd name="T32" fmla="+- 0 6551 6529"/>
                              <a:gd name="T33" fmla="*/ T32 w 47"/>
                              <a:gd name="T34" fmla="+- 0 3099 3077"/>
                              <a:gd name="T35" fmla="*/ 3099 h 106"/>
                              <a:gd name="T36" fmla="+- 0 6554 6529"/>
                              <a:gd name="T37" fmla="*/ T36 w 47"/>
                              <a:gd name="T38" fmla="+- 0 3096 3077"/>
                              <a:gd name="T39" fmla="*/ 3096 h 106"/>
                              <a:gd name="T40" fmla="+- 0 6556 6529"/>
                              <a:gd name="T41" fmla="*/ T40 w 47"/>
                              <a:gd name="T42" fmla="+- 0 3095 3077"/>
                              <a:gd name="T43" fmla="*/ 3095 h 106"/>
                              <a:gd name="T44" fmla="+- 0 6571 6529"/>
                              <a:gd name="T45" fmla="*/ T44 w 47"/>
                              <a:gd name="T46" fmla="+- 0 3095 3077"/>
                              <a:gd name="T47" fmla="*/ 3095 h 106"/>
                              <a:gd name="T48" fmla="+- 0 6571 6529"/>
                              <a:gd name="T49" fmla="*/ T48 w 47"/>
                              <a:gd name="T50" fmla="+- 0 3095 3077"/>
                              <a:gd name="T51" fmla="*/ 3095 h 106"/>
                              <a:gd name="T52" fmla="+- 0 6542 6529"/>
                              <a:gd name="T53" fmla="*/ T52 w 47"/>
                              <a:gd name="T54" fmla="+- 0 3095 3077"/>
                              <a:gd name="T55" fmla="*/ 3095 h 106"/>
                              <a:gd name="T56" fmla="+- 0 6542 6529"/>
                              <a:gd name="T57" fmla="*/ T56 w 47"/>
                              <a:gd name="T58" fmla="+- 0 3080 3077"/>
                              <a:gd name="T59" fmla="*/ 3080 h 106"/>
                              <a:gd name="T60" fmla="+- 0 6571 6529"/>
                              <a:gd name="T61" fmla="*/ T60 w 47"/>
                              <a:gd name="T62" fmla="+- 0 3095 3077"/>
                              <a:gd name="T63" fmla="*/ 3095 h 106"/>
                              <a:gd name="T64" fmla="+- 0 6563 6529"/>
                              <a:gd name="T65" fmla="*/ T64 w 47"/>
                              <a:gd name="T66" fmla="+- 0 3095 3077"/>
                              <a:gd name="T67" fmla="*/ 3095 h 106"/>
                              <a:gd name="T68" fmla="+- 0 6566 6529"/>
                              <a:gd name="T69" fmla="*/ T68 w 47"/>
                              <a:gd name="T70" fmla="+- 0 3097 3077"/>
                              <a:gd name="T71" fmla="*/ 3097 h 106"/>
                              <a:gd name="T72" fmla="+- 0 6570 6529"/>
                              <a:gd name="T73" fmla="*/ T72 w 47"/>
                              <a:gd name="T74" fmla="+- 0 3099 3077"/>
                              <a:gd name="T75" fmla="*/ 3099 h 106"/>
                              <a:gd name="T76" fmla="+- 0 6571 6529"/>
                              <a:gd name="T77" fmla="*/ T76 w 47"/>
                              <a:gd name="T78" fmla="+- 0 3095 3077"/>
                              <a:gd name="T79" fmla="*/ 3095 h 106"/>
                              <a:gd name="T80" fmla="+- 0 6565 6529"/>
                              <a:gd name="T81" fmla="*/ T80 w 47"/>
                              <a:gd name="T82" fmla="+- 0 3077 3077"/>
                              <a:gd name="T83" fmla="*/ 3077 h 106"/>
                              <a:gd name="T84" fmla="+- 0 6557 6529"/>
                              <a:gd name="T85" fmla="*/ T84 w 47"/>
                              <a:gd name="T86" fmla="+- 0 3077 3077"/>
                              <a:gd name="T87" fmla="*/ 3077 h 106"/>
                              <a:gd name="T88" fmla="+- 0 6553 6529"/>
                              <a:gd name="T89" fmla="*/ T88 w 47"/>
                              <a:gd name="T90" fmla="+- 0 3078 3077"/>
                              <a:gd name="T91" fmla="*/ 3078 h 106"/>
                              <a:gd name="T92" fmla="+- 0 6551 6529"/>
                              <a:gd name="T93" fmla="*/ T92 w 47"/>
                              <a:gd name="T94" fmla="+- 0 3081 3077"/>
                              <a:gd name="T95" fmla="*/ 3081 h 106"/>
                              <a:gd name="T96" fmla="+- 0 6548 6529"/>
                              <a:gd name="T97" fmla="*/ T96 w 47"/>
                              <a:gd name="T98" fmla="+- 0 3083 3077"/>
                              <a:gd name="T99" fmla="*/ 3083 h 106"/>
                              <a:gd name="T100" fmla="+- 0 6545 6529"/>
                              <a:gd name="T101" fmla="*/ T100 w 47"/>
                              <a:gd name="T102" fmla="+- 0 3088 3077"/>
                              <a:gd name="T103" fmla="*/ 3088 h 106"/>
                              <a:gd name="T104" fmla="+- 0 6542 6529"/>
                              <a:gd name="T105" fmla="*/ T104 w 47"/>
                              <a:gd name="T106" fmla="+- 0 3095 3077"/>
                              <a:gd name="T107" fmla="*/ 3095 h 106"/>
                              <a:gd name="T108" fmla="+- 0 6571 6529"/>
                              <a:gd name="T109" fmla="*/ T108 w 47"/>
                              <a:gd name="T110" fmla="+- 0 3095 3077"/>
                              <a:gd name="T111" fmla="*/ 3095 h 106"/>
                              <a:gd name="T112" fmla="+- 0 6575 6529"/>
                              <a:gd name="T113" fmla="*/ T112 w 47"/>
                              <a:gd name="T114" fmla="+- 0 3083 3077"/>
                              <a:gd name="T115" fmla="*/ 3083 h 106"/>
                              <a:gd name="T116" fmla="+- 0 6570 6529"/>
                              <a:gd name="T117" fmla="*/ T116 w 47"/>
                              <a:gd name="T118" fmla="+- 0 3079 3077"/>
                              <a:gd name="T119" fmla="*/ 3079 h 106"/>
                              <a:gd name="T120" fmla="+- 0 6565 6529"/>
                              <a:gd name="T121" fmla="*/ T120 w 47"/>
                              <a:gd name="T122" fmla="+- 0 3077 3077"/>
                              <a:gd name="T123" fmla="*/ 307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" h="106">
                                <a:moveTo>
                                  <a:pt x="1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6"/>
                                </a:lnTo>
                                <a:lnTo>
                                  <a:pt x="14" y="106"/>
                                </a:lnTo>
                                <a:lnTo>
                                  <a:pt x="14" y="44"/>
                                </a:lnTo>
                                <a:lnTo>
                                  <a:pt x="15" y="37"/>
                                </a:lnTo>
                                <a:lnTo>
                                  <a:pt x="18" y="27"/>
                                </a:lnTo>
                                <a:lnTo>
                                  <a:pt x="19" y="24"/>
                                </a:lnTo>
                                <a:lnTo>
                                  <a:pt x="22" y="22"/>
                                </a:lnTo>
                                <a:lnTo>
                                  <a:pt x="25" y="19"/>
                                </a:lnTo>
                                <a:lnTo>
                                  <a:pt x="27" y="18"/>
                                </a:lnTo>
                                <a:lnTo>
                                  <a:pt x="4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42" y="18"/>
                                </a:moveTo>
                                <a:lnTo>
                                  <a:pt x="34" y="18"/>
                                </a:lnTo>
                                <a:lnTo>
                                  <a:pt x="37" y="20"/>
                                </a:lnTo>
                                <a:lnTo>
                                  <a:pt x="41" y="22"/>
                                </a:lnTo>
                                <a:lnTo>
                                  <a:pt x="42" y="18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1"/>
                                </a:lnTo>
                                <a:lnTo>
                                  <a:pt x="22" y="4"/>
                                </a:lnTo>
                                <a:lnTo>
                                  <a:pt x="19" y="6"/>
                                </a:lnTo>
                                <a:lnTo>
                                  <a:pt x="16" y="11"/>
                                </a:lnTo>
                                <a:lnTo>
                                  <a:pt x="13" y="18"/>
                                </a:lnTo>
                                <a:lnTo>
                                  <a:pt x="42" y="18"/>
                                </a:lnTo>
                                <a:lnTo>
                                  <a:pt x="46" y="6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6"/>
                        <wps:cNvSpPr>
                          <a:spLocks/>
                        </wps:cNvSpPr>
                        <wps:spPr bwMode="auto">
                          <a:xfrm>
                            <a:off x="6578" y="3077"/>
                            <a:ext cx="80" cy="109"/>
                          </a:xfrm>
                          <a:custGeom>
                            <a:avLst/>
                            <a:gdLst>
                              <a:gd name="T0" fmla="+- 0 6629 6578"/>
                              <a:gd name="T1" fmla="*/ T0 w 80"/>
                              <a:gd name="T2" fmla="+- 0 3077 3077"/>
                              <a:gd name="T3" fmla="*/ 3077 h 109"/>
                              <a:gd name="T4" fmla="+- 0 6606 6578"/>
                              <a:gd name="T5" fmla="*/ T4 w 80"/>
                              <a:gd name="T6" fmla="+- 0 3077 3077"/>
                              <a:gd name="T7" fmla="*/ 3077 h 109"/>
                              <a:gd name="T8" fmla="+- 0 6597 6578"/>
                              <a:gd name="T9" fmla="*/ T8 w 80"/>
                              <a:gd name="T10" fmla="+- 0 3082 3077"/>
                              <a:gd name="T11" fmla="*/ 3082 h 109"/>
                              <a:gd name="T12" fmla="+- 0 6589 6578"/>
                              <a:gd name="T13" fmla="*/ T12 w 80"/>
                              <a:gd name="T14" fmla="+- 0 3091 3077"/>
                              <a:gd name="T15" fmla="*/ 3091 h 109"/>
                              <a:gd name="T16" fmla="+- 0 6584 6578"/>
                              <a:gd name="T17" fmla="*/ T16 w 80"/>
                              <a:gd name="T18" fmla="+- 0 3098 3077"/>
                              <a:gd name="T19" fmla="*/ 3098 h 109"/>
                              <a:gd name="T20" fmla="+- 0 6581 6578"/>
                              <a:gd name="T21" fmla="*/ T20 w 80"/>
                              <a:gd name="T22" fmla="+- 0 3108 3077"/>
                              <a:gd name="T23" fmla="*/ 3108 h 109"/>
                              <a:gd name="T24" fmla="+- 0 6578 6578"/>
                              <a:gd name="T25" fmla="*/ T24 w 80"/>
                              <a:gd name="T26" fmla="+- 0 3119 3077"/>
                              <a:gd name="T27" fmla="*/ 3119 h 109"/>
                              <a:gd name="T28" fmla="+- 0 6578 6578"/>
                              <a:gd name="T29" fmla="*/ T28 w 80"/>
                              <a:gd name="T30" fmla="+- 0 3131 3077"/>
                              <a:gd name="T31" fmla="*/ 3131 h 109"/>
                              <a:gd name="T32" fmla="+- 0 6578 6578"/>
                              <a:gd name="T33" fmla="*/ T32 w 80"/>
                              <a:gd name="T34" fmla="+- 0 3144 3077"/>
                              <a:gd name="T35" fmla="*/ 3144 h 109"/>
                              <a:gd name="T36" fmla="+- 0 6581 6578"/>
                              <a:gd name="T37" fmla="*/ T36 w 80"/>
                              <a:gd name="T38" fmla="+- 0 3155 3077"/>
                              <a:gd name="T39" fmla="*/ 3155 h 109"/>
                              <a:gd name="T40" fmla="+- 0 6584 6578"/>
                              <a:gd name="T41" fmla="*/ T40 w 80"/>
                              <a:gd name="T42" fmla="+- 0 3164 3077"/>
                              <a:gd name="T43" fmla="*/ 3164 h 109"/>
                              <a:gd name="T44" fmla="+- 0 6589 6578"/>
                              <a:gd name="T45" fmla="*/ T44 w 80"/>
                              <a:gd name="T46" fmla="+- 0 3172 3077"/>
                              <a:gd name="T47" fmla="*/ 3172 h 109"/>
                              <a:gd name="T48" fmla="+- 0 6597 6578"/>
                              <a:gd name="T49" fmla="*/ T48 w 80"/>
                              <a:gd name="T50" fmla="+- 0 3181 3077"/>
                              <a:gd name="T51" fmla="*/ 3181 h 109"/>
                              <a:gd name="T52" fmla="+- 0 6606 6578"/>
                              <a:gd name="T53" fmla="*/ T52 w 80"/>
                              <a:gd name="T54" fmla="+- 0 3185 3077"/>
                              <a:gd name="T55" fmla="*/ 3185 h 109"/>
                              <a:gd name="T56" fmla="+- 0 6629 6578"/>
                              <a:gd name="T57" fmla="*/ T56 w 80"/>
                              <a:gd name="T58" fmla="+- 0 3185 3077"/>
                              <a:gd name="T59" fmla="*/ 3185 h 109"/>
                              <a:gd name="T60" fmla="+- 0 6639 6578"/>
                              <a:gd name="T61" fmla="*/ T60 w 80"/>
                              <a:gd name="T62" fmla="+- 0 3181 3077"/>
                              <a:gd name="T63" fmla="*/ 3181 h 109"/>
                              <a:gd name="T64" fmla="+- 0 6646 6578"/>
                              <a:gd name="T65" fmla="*/ T64 w 80"/>
                              <a:gd name="T66" fmla="+- 0 3172 3077"/>
                              <a:gd name="T67" fmla="*/ 3172 h 109"/>
                              <a:gd name="T68" fmla="+- 0 6647 6578"/>
                              <a:gd name="T69" fmla="*/ T68 w 80"/>
                              <a:gd name="T70" fmla="+- 0 3171 3077"/>
                              <a:gd name="T71" fmla="*/ 3171 h 109"/>
                              <a:gd name="T72" fmla="+- 0 6611 6578"/>
                              <a:gd name="T73" fmla="*/ T72 w 80"/>
                              <a:gd name="T74" fmla="+- 0 3171 3077"/>
                              <a:gd name="T75" fmla="*/ 3171 h 109"/>
                              <a:gd name="T76" fmla="+- 0 6605 6578"/>
                              <a:gd name="T77" fmla="*/ T76 w 80"/>
                              <a:gd name="T78" fmla="+- 0 3168 3077"/>
                              <a:gd name="T79" fmla="*/ 3168 h 109"/>
                              <a:gd name="T80" fmla="+- 0 6602 6578"/>
                              <a:gd name="T81" fmla="*/ T80 w 80"/>
                              <a:gd name="T82" fmla="+- 0 3164 3077"/>
                              <a:gd name="T83" fmla="*/ 3164 h 109"/>
                              <a:gd name="T84" fmla="+- 0 6595 6578"/>
                              <a:gd name="T85" fmla="*/ T84 w 80"/>
                              <a:gd name="T86" fmla="+- 0 3155 3077"/>
                              <a:gd name="T87" fmla="*/ 3155 h 109"/>
                              <a:gd name="T88" fmla="+- 0 6592 6578"/>
                              <a:gd name="T89" fmla="*/ T88 w 80"/>
                              <a:gd name="T90" fmla="+- 0 3145 3077"/>
                              <a:gd name="T91" fmla="*/ 3145 h 109"/>
                              <a:gd name="T92" fmla="+- 0 6592 6578"/>
                              <a:gd name="T93" fmla="*/ T92 w 80"/>
                              <a:gd name="T94" fmla="+- 0 3118 3077"/>
                              <a:gd name="T95" fmla="*/ 3118 h 109"/>
                              <a:gd name="T96" fmla="+- 0 6595 6578"/>
                              <a:gd name="T97" fmla="*/ T96 w 80"/>
                              <a:gd name="T98" fmla="+- 0 3108 3077"/>
                              <a:gd name="T99" fmla="*/ 3108 h 109"/>
                              <a:gd name="T100" fmla="+- 0 6600 6578"/>
                              <a:gd name="T101" fmla="*/ T100 w 80"/>
                              <a:gd name="T102" fmla="+- 0 3102 3077"/>
                              <a:gd name="T103" fmla="*/ 3102 h 109"/>
                              <a:gd name="T104" fmla="+- 0 6605 6578"/>
                              <a:gd name="T105" fmla="*/ T104 w 80"/>
                              <a:gd name="T106" fmla="+- 0 3095 3077"/>
                              <a:gd name="T107" fmla="*/ 3095 h 109"/>
                              <a:gd name="T108" fmla="+- 0 6610 6578"/>
                              <a:gd name="T109" fmla="*/ T108 w 80"/>
                              <a:gd name="T110" fmla="+- 0 3092 3077"/>
                              <a:gd name="T111" fmla="*/ 3092 h 109"/>
                              <a:gd name="T112" fmla="+- 0 6647 6578"/>
                              <a:gd name="T113" fmla="*/ T112 w 80"/>
                              <a:gd name="T114" fmla="+- 0 3092 3077"/>
                              <a:gd name="T115" fmla="*/ 3092 h 109"/>
                              <a:gd name="T116" fmla="+- 0 6646 6578"/>
                              <a:gd name="T117" fmla="*/ T116 w 80"/>
                              <a:gd name="T118" fmla="+- 0 3091 3077"/>
                              <a:gd name="T119" fmla="*/ 3091 h 109"/>
                              <a:gd name="T120" fmla="+- 0 6638 6578"/>
                              <a:gd name="T121" fmla="*/ T120 w 80"/>
                              <a:gd name="T122" fmla="+- 0 3082 3077"/>
                              <a:gd name="T123" fmla="*/ 3082 h 109"/>
                              <a:gd name="T124" fmla="+- 0 6629 6578"/>
                              <a:gd name="T125" fmla="*/ T124 w 80"/>
                              <a:gd name="T126" fmla="+- 0 3077 3077"/>
                              <a:gd name="T127" fmla="*/ 3077 h 109"/>
                              <a:gd name="T128" fmla="+- 0 6647 6578"/>
                              <a:gd name="T129" fmla="*/ T128 w 80"/>
                              <a:gd name="T130" fmla="+- 0 3092 3077"/>
                              <a:gd name="T131" fmla="*/ 3092 h 109"/>
                              <a:gd name="T132" fmla="+- 0 6624 6578"/>
                              <a:gd name="T133" fmla="*/ T132 w 80"/>
                              <a:gd name="T134" fmla="+- 0 3092 3077"/>
                              <a:gd name="T135" fmla="*/ 3092 h 109"/>
                              <a:gd name="T136" fmla="+- 0 6630 6578"/>
                              <a:gd name="T137" fmla="*/ T136 w 80"/>
                              <a:gd name="T138" fmla="+- 0 3095 3077"/>
                              <a:gd name="T139" fmla="*/ 3095 h 109"/>
                              <a:gd name="T140" fmla="+- 0 6635 6578"/>
                              <a:gd name="T141" fmla="*/ T140 w 80"/>
                              <a:gd name="T142" fmla="+- 0 3101 3077"/>
                              <a:gd name="T143" fmla="*/ 3101 h 109"/>
                              <a:gd name="T144" fmla="+- 0 6640 6578"/>
                              <a:gd name="T145" fmla="*/ T144 w 80"/>
                              <a:gd name="T146" fmla="+- 0 3108 3077"/>
                              <a:gd name="T147" fmla="*/ 3108 h 109"/>
                              <a:gd name="T148" fmla="+- 0 6643 6578"/>
                              <a:gd name="T149" fmla="*/ T148 w 80"/>
                              <a:gd name="T150" fmla="+- 0 3118 3077"/>
                              <a:gd name="T151" fmla="*/ 3118 h 109"/>
                              <a:gd name="T152" fmla="+- 0 6643 6578"/>
                              <a:gd name="T153" fmla="*/ T152 w 80"/>
                              <a:gd name="T154" fmla="+- 0 3145 3077"/>
                              <a:gd name="T155" fmla="*/ 3145 h 109"/>
                              <a:gd name="T156" fmla="+- 0 6640 6578"/>
                              <a:gd name="T157" fmla="*/ T156 w 80"/>
                              <a:gd name="T158" fmla="+- 0 3155 3077"/>
                              <a:gd name="T159" fmla="*/ 3155 h 109"/>
                              <a:gd name="T160" fmla="+- 0 6635 6578"/>
                              <a:gd name="T161" fmla="*/ T160 w 80"/>
                              <a:gd name="T162" fmla="+- 0 3161 3077"/>
                              <a:gd name="T163" fmla="*/ 3161 h 109"/>
                              <a:gd name="T164" fmla="+- 0 6631 6578"/>
                              <a:gd name="T165" fmla="*/ T164 w 80"/>
                              <a:gd name="T166" fmla="+- 0 3168 3077"/>
                              <a:gd name="T167" fmla="*/ 3168 h 109"/>
                              <a:gd name="T168" fmla="+- 0 6625 6578"/>
                              <a:gd name="T169" fmla="*/ T168 w 80"/>
                              <a:gd name="T170" fmla="+- 0 3171 3077"/>
                              <a:gd name="T171" fmla="*/ 3171 h 109"/>
                              <a:gd name="T172" fmla="+- 0 6647 6578"/>
                              <a:gd name="T173" fmla="*/ T172 w 80"/>
                              <a:gd name="T174" fmla="+- 0 3171 3077"/>
                              <a:gd name="T175" fmla="*/ 3171 h 109"/>
                              <a:gd name="T176" fmla="+- 0 6651 6578"/>
                              <a:gd name="T177" fmla="*/ T176 w 80"/>
                              <a:gd name="T178" fmla="+- 0 3164 3077"/>
                              <a:gd name="T179" fmla="*/ 3164 h 109"/>
                              <a:gd name="T180" fmla="+- 0 6655 6578"/>
                              <a:gd name="T181" fmla="*/ T180 w 80"/>
                              <a:gd name="T182" fmla="+- 0 3155 3077"/>
                              <a:gd name="T183" fmla="*/ 3155 h 109"/>
                              <a:gd name="T184" fmla="+- 0 6657 6578"/>
                              <a:gd name="T185" fmla="*/ T184 w 80"/>
                              <a:gd name="T186" fmla="+- 0 3143 3077"/>
                              <a:gd name="T187" fmla="*/ 3143 h 109"/>
                              <a:gd name="T188" fmla="+- 0 6657 6578"/>
                              <a:gd name="T189" fmla="*/ T188 w 80"/>
                              <a:gd name="T190" fmla="+- 0 3130 3077"/>
                              <a:gd name="T191" fmla="*/ 3130 h 109"/>
                              <a:gd name="T192" fmla="+- 0 6657 6578"/>
                              <a:gd name="T193" fmla="*/ T192 w 80"/>
                              <a:gd name="T194" fmla="+- 0 3118 3077"/>
                              <a:gd name="T195" fmla="*/ 3118 h 109"/>
                              <a:gd name="T196" fmla="+- 0 6655 6578"/>
                              <a:gd name="T197" fmla="*/ T196 w 80"/>
                              <a:gd name="T198" fmla="+- 0 3108 3077"/>
                              <a:gd name="T199" fmla="*/ 3108 h 109"/>
                              <a:gd name="T200" fmla="+- 0 6651 6578"/>
                              <a:gd name="T201" fmla="*/ T200 w 80"/>
                              <a:gd name="T202" fmla="+- 0 3098 3077"/>
                              <a:gd name="T203" fmla="*/ 3098 h 109"/>
                              <a:gd name="T204" fmla="+- 0 6647 6578"/>
                              <a:gd name="T205" fmla="*/ T204 w 80"/>
                              <a:gd name="T206" fmla="+- 0 3092 3077"/>
                              <a:gd name="T207" fmla="*/ 309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0" h="109">
                                <a:moveTo>
                                  <a:pt x="51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5"/>
                                </a:lnTo>
                                <a:lnTo>
                                  <a:pt x="11" y="14"/>
                                </a:lnTo>
                                <a:lnTo>
                                  <a:pt x="6" y="21"/>
                                </a:lnTo>
                                <a:lnTo>
                                  <a:pt x="3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7"/>
                                </a:lnTo>
                                <a:lnTo>
                                  <a:pt x="3" y="78"/>
                                </a:lnTo>
                                <a:lnTo>
                                  <a:pt x="6" y="87"/>
                                </a:lnTo>
                                <a:lnTo>
                                  <a:pt x="11" y="95"/>
                                </a:lnTo>
                                <a:lnTo>
                                  <a:pt x="19" y="104"/>
                                </a:lnTo>
                                <a:lnTo>
                                  <a:pt x="28" y="108"/>
                                </a:lnTo>
                                <a:lnTo>
                                  <a:pt x="51" y="108"/>
                                </a:lnTo>
                                <a:lnTo>
                                  <a:pt x="61" y="104"/>
                                </a:lnTo>
                                <a:lnTo>
                                  <a:pt x="68" y="95"/>
                                </a:lnTo>
                                <a:lnTo>
                                  <a:pt x="69" y="94"/>
                                </a:lnTo>
                                <a:lnTo>
                                  <a:pt x="33" y="94"/>
                                </a:lnTo>
                                <a:lnTo>
                                  <a:pt x="27" y="91"/>
                                </a:lnTo>
                                <a:lnTo>
                                  <a:pt x="24" y="87"/>
                                </a:lnTo>
                                <a:lnTo>
                                  <a:pt x="17" y="78"/>
                                </a:lnTo>
                                <a:lnTo>
                                  <a:pt x="14" y="68"/>
                                </a:lnTo>
                                <a:lnTo>
                                  <a:pt x="14" y="41"/>
                                </a:lnTo>
                                <a:lnTo>
                                  <a:pt x="17" y="31"/>
                                </a:lnTo>
                                <a:lnTo>
                                  <a:pt x="22" y="25"/>
                                </a:lnTo>
                                <a:lnTo>
                                  <a:pt x="27" y="18"/>
                                </a:lnTo>
                                <a:lnTo>
                                  <a:pt x="32" y="15"/>
                                </a:lnTo>
                                <a:lnTo>
                                  <a:pt x="69" y="15"/>
                                </a:lnTo>
                                <a:lnTo>
                                  <a:pt x="68" y="14"/>
                                </a:lnTo>
                                <a:lnTo>
                                  <a:pt x="60" y="5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6" y="15"/>
                                </a:lnTo>
                                <a:lnTo>
                                  <a:pt x="52" y="18"/>
                                </a:lnTo>
                                <a:lnTo>
                                  <a:pt x="57" y="24"/>
                                </a:lnTo>
                                <a:lnTo>
                                  <a:pt x="62" y="31"/>
                                </a:lnTo>
                                <a:lnTo>
                                  <a:pt x="65" y="41"/>
                                </a:lnTo>
                                <a:lnTo>
                                  <a:pt x="65" y="68"/>
                                </a:lnTo>
                                <a:lnTo>
                                  <a:pt x="62" y="78"/>
                                </a:lnTo>
                                <a:lnTo>
                                  <a:pt x="57" y="84"/>
                                </a:lnTo>
                                <a:lnTo>
                                  <a:pt x="53" y="91"/>
                                </a:lnTo>
                                <a:lnTo>
                                  <a:pt x="47" y="94"/>
                                </a:lnTo>
                                <a:lnTo>
                                  <a:pt x="69" y="94"/>
                                </a:lnTo>
                                <a:lnTo>
                                  <a:pt x="73" y="87"/>
                                </a:lnTo>
                                <a:lnTo>
                                  <a:pt x="77" y="78"/>
                                </a:lnTo>
                                <a:lnTo>
                                  <a:pt x="79" y="66"/>
                                </a:lnTo>
                                <a:lnTo>
                                  <a:pt x="79" y="53"/>
                                </a:lnTo>
                                <a:lnTo>
                                  <a:pt x="79" y="41"/>
                                </a:lnTo>
                                <a:lnTo>
                                  <a:pt x="77" y="31"/>
                                </a:lnTo>
                                <a:lnTo>
                                  <a:pt x="73" y="2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7"/>
                        <wps:cNvSpPr>
                          <a:spLocks/>
                        </wps:cNvSpPr>
                        <wps:spPr bwMode="auto">
                          <a:xfrm>
                            <a:off x="6664" y="3080"/>
                            <a:ext cx="117" cy="104"/>
                          </a:xfrm>
                          <a:custGeom>
                            <a:avLst/>
                            <a:gdLst>
                              <a:gd name="T0" fmla="+- 0 6679 6664"/>
                              <a:gd name="T1" fmla="*/ T0 w 117"/>
                              <a:gd name="T2" fmla="+- 0 3080 3080"/>
                              <a:gd name="T3" fmla="*/ 3080 h 104"/>
                              <a:gd name="T4" fmla="+- 0 6664 6664"/>
                              <a:gd name="T5" fmla="*/ T4 w 117"/>
                              <a:gd name="T6" fmla="+- 0 3080 3080"/>
                              <a:gd name="T7" fmla="*/ 3080 h 104"/>
                              <a:gd name="T8" fmla="+- 0 6690 6664"/>
                              <a:gd name="T9" fmla="*/ T8 w 117"/>
                              <a:gd name="T10" fmla="+- 0 3183 3080"/>
                              <a:gd name="T11" fmla="*/ 3183 h 104"/>
                              <a:gd name="T12" fmla="+- 0 6705 6664"/>
                              <a:gd name="T13" fmla="*/ T12 w 117"/>
                              <a:gd name="T14" fmla="+- 0 3183 3080"/>
                              <a:gd name="T15" fmla="*/ 3183 h 104"/>
                              <a:gd name="T16" fmla="+- 0 6710 6664"/>
                              <a:gd name="T17" fmla="*/ T16 w 117"/>
                              <a:gd name="T18" fmla="+- 0 3162 3080"/>
                              <a:gd name="T19" fmla="*/ 3162 h 104"/>
                              <a:gd name="T20" fmla="+- 0 6697 6664"/>
                              <a:gd name="T21" fmla="*/ T20 w 117"/>
                              <a:gd name="T22" fmla="+- 0 3162 3080"/>
                              <a:gd name="T23" fmla="*/ 3162 h 104"/>
                              <a:gd name="T24" fmla="+- 0 6679 6664"/>
                              <a:gd name="T25" fmla="*/ T24 w 117"/>
                              <a:gd name="T26" fmla="+- 0 3080 3080"/>
                              <a:gd name="T27" fmla="*/ 3080 h 104"/>
                              <a:gd name="T28" fmla="+- 0 6735 6664"/>
                              <a:gd name="T29" fmla="*/ T28 w 117"/>
                              <a:gd name="T30" fmla="+- 0 3103 3080"/>
                              <a:gd name="T31" fmla="*/ 3103 h 104"/>
                              <a:gd name="T32" fmla="+- 0 6722 6664"/>
                              <a:gd name="T33" fmla="*/ T32 w 117"/>
                              <a:gd name="T34" fmla="+- 0 3103 3080"/>
                              <a:gd name="T35" fmla="*/ 3103 h 104"/>
                              <a:gd name="T36" fmla="+- 0 6725 6664"/>
                              <a:gd name="T37" fmla="*/ T36 w 117"/>
                              <a:gd name="T38" fmla="+- 0 3121 3080"/>
                              <a:gd name="T39" fmla="*/ 3121 h 104"/>
                              <a:gd name="T40" fmla="+- 0 6739 6664"/>
                              <a:gd name="T41" fmla="*/ T40 w 117"/>
                              <a:gd name="T42" fmla="+- 0 3183 3080"/>
                              <a:gd name="T43" fmla="*/ 3183 h 104"/>
                              <a:gd name="T44" fmla="+- 0 6754 6664"/>
                              <a:gd name="T45" fmla="*/ T44 w 117"/>
                              <a:gd name="T46" fmla="+- 0 3183 3080"/>
                              <a:gd name="T47" fmla="*/ 3183 h 104"/>
                              <a:gd name="T48" fmla="+- 0 6760 6664"/>
                              <a:gd name="T49" fmla="*/ T48 w 117"/>
                              <a:gd name="T50" fmla="+- 0 3159 3080"/>
                              <a:gd name="T51" fmla="*/ 3159 h 104"/>
                              <a:gd name="T52" fmla="+- 0 6747 6664"/>
                              <a:gd name="T53" fmla="*/ T52 w 117"/>
                              <a:gd name="T54" fmla="+- 0 3159 3080"/>
                              <a:gd name="T55" fmla="*/ 3159 h 104"/>
                              <a:gd name="T56" fmla="+- 0 6743 6664"/>
                              <a:gd name="T57" fmla="*/ T56 w 117"/>
                              <a:gd name="T58" fmla="+- 0 3140 3080"/>
                              <a:gd name="T59" fmla="*/ 3140 h 104"/>
                              <a:gd name="T60" fmla="+- 0 6735 6664"/>
                              <a:gd name="T61" fmla="*/ T60 w 117"/>
                              <a:gd name="T62" fmla="+- 0 3103 3080"/>
                              <a:gd name="T63" fmla="*/ 3103 h 104"/>
                              <a:gd name="T64" fmla="+- 0 6730 6664"/>
                              <a:gd name="T65" fmla="*/ T64 w 117"/>
                              <a:gd name="T66" fmla="+- 0 3080 3080"/>
                              <a:gd name="T67" fmla="*/ 3080 h 104"/>
                              <a:gd name="T68" fmla="+- 0 6715 6664"/>
                              <a:gd name="T69" fmla="*/ T68 w 117"/>
                              <a:gd name="T70" fmla="+- 0 3080 3080"/>
                              <a:gd name="T71" fmla="*/ 3080 h 104"/>
                              <a:gd name="T72" fmla="+- 0 6702 6664"/>
                              <a:gd name="T73" fmla="*/ T72 w 117"/>
                              <a:gd name="T74" fmla="+- 0 3140 3080"/>
                              <a:gd name="T75" fmla="*/ 3140 h 104"/>
                              <a:gd name="T76" fmla="+- 0 6697 6664"/>
                              <a:gd name="T77" fmla="*/ T76 w 117"/>
                              <a:gd name="T78" fmla="+- 0 3162 3080"/>
                              <a:gd name="T79" fmla="*/ 3162 h 104"/>
                              <a:gd name="T80" fmla="+- 0 6710 6664"/>
                              <a:gd name="T81" fmla="*/ T80 w 117"/>
                              <a:gd name="T82" fmla="+- 0 3162 3080"/>
                              <a:gd name="T83" fmla="*/ 3162 h 104"/>
                              <a:gd name="T84" fmla="+- 0 6722 6664"/>
                              <a:gd name="T85" fmla="*/ T84 w 117"/>
                              <a:gd name="T86" fmla="+- 0 3103 3080"/>
                              <a:gd name="T87" fmla="*/ 3103 h 104"/>
                              <a:gd name="T88" fmla="+- 0 6735 6664"/>
                              <a:gd name="T89" fmla="*/ T88 w 117"/>
                              <a:gd name="T90" fmla="+- 0 3103 3080"/>
                              <a:gd name="T91" fmla="*/ 3103 h 104"/>
                              <a:gd name="T92" fmla="+- 0 6730 6664"/>
                              <a:gd name="T93" fmla="*/ T92 w 117"/>
                              <a:gd name="T94" fmla="+- 0 3080 3080"/>
                              <a:gd name="T95" fmla="*/ 3080 h 104"/>
                              <a:gd name="T96" fmla="+- 0 6780 6664"/>
                              <a:gd name="T97" fmla="*/ T96 w 117"/>
                              <a:gd name="T98" fmla="+- 0 3080 3080"/>
                              <a:gd name="T99" fmla="*/ 3080 h 104"/>
                              <a:gd name="T100" fmla="+- 0 6766 6664"/>
                              <a:gd name="T101" fmla="*/ T100 w 117"/>
                              <a:gd name="T102" fmla="+- 0 3080 3080"/>
                              <a:gd name="T103" fmla="*/ 3080 h 104"/>
                              <a:gd name="T104" fmla="+- 0 6752 6664"/>
                              <a:gd name="T105" fmla="*/ T104 w 117"/>
                              <a:gd name="T106" fmla="+- 0 3139 3080"/>
                              <a:gd name="T107" fmla="*/ 3139 h 104"/>
                              <a:gd name="T108" fmla="+- 0 6747 6664"/>
                              <a:gd name="T109" fmla="*/ T108 w 117"/>
                              <a:gd name="T110" fmla="+- 0 3159 3080"/>
                              <a:gd name="T111" fmla="*/ 3159 h 104"/>
                              <a:gd name="T112" fmla="+- 0 6760 6664"/>
                              <a:gd name="T113" fmla="*/ T112 w 117"/>
                              <a:gd name="T114" fmla="+- 0 3159 3080"/>
                              <a:gd name="T115" fmla="*/ 3159 h 104"/>
                              <a:gd name="T116" fmla="+- 0 6780 6664"/>
                              <a:gd name="T117" fmla="*/ T116 w 117"/>
                              <a:gd name="T118" fmla="+- 0 3080 3080"/>
                              <a:gd name="T119" fmla="*/ 308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7" h="104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103"/>
                                </a:lnTo>
                                <a:lnTo>
                                  <a:pt x="41" y="103"/>
                                </a:lnTo>
                                <a:lnTo>
                                  <a:pt x="46" y="82"/>
                                </a:lnTo>
                                <a:lnTo>
                                  <a:pt x="33" y="8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71" y="23"/>
                                </a:moveTo>
                                <a:lnTo>
                                  <a:pt x="58" y="23"/>
                                </a:lnTo>
                                <a:lnTo>
                                  <a:pt x="61" y="41"/>
                                </a:lnTo>
                                <a:lnTo>
                                  <a:pt x="75" y="103"/>
                                </a:lnTo>
                                <a:lnTo>
                                  <a:pt x="90" y="103"/>
                                </a:lnTo>
                                <a:lnTo>
                                  <a:pt x="96" y="79"/>
                                </a:lnTo>
                                <a:lnTo>
                                  <a:pt x="83" y="79"/>
                                </a:lnTo>
                                <a:lnTo>
                                  <a:pt x="79" y="60"/>
                                </a:lnTo>
                                <a:lnTo>
                                  <a:pt x="71" y="2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38" y="60"/>
                                </a:lnTo>
                                <a:lnTo>
                                  <a:pt x="33" y="82"/>
                                </a:lnTo>
                                <a:lnTo>
                                  <a:pt x="46" y="82"/>
                                </a:lnTo>
                                <a:lnTo>
                                  <a:pt x="58" y="23"/>
                                </a:lnTo>
                                <a:lnTo>
                                  <a:pt x="71" y="2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2" y="0"/>
                                </a:lnTo>
                                <a:lnTo>
                                  <a:pt x="88" y="59"/>
                                </a:lnTo>
                                <a:lnTo>
                                  <a:pt x="83" y="79"/>
                                </a:lnTo>
                                <a:lnTo>
                                  <a:pt x="96" y="7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8"/>
                        <wps:cNvSpPr>
                          <a:spLocks/>
                        </wps:cNvSpPr>
                        <wps:spPr bwMode="auto">
                          <a:xfrm>
                            <a:off x="6792" y="3077"/>
                            <a:ext cx="70" cy="106"/>
                          </a:xfrm>
                          <a:custGeom>
                            <a:avLst/>
                            <a:gdLst>
                              <a:gd name="T0" fmla="+- 0 6805 6792"/>
                              <a:gd name="T1" fmla="*/ T0 w 70"/>
                              <a:gd name="T2" fmla="+- 0 3080 3077"/>
                              <a:gd name="T3" fmla="*/ 3080 h 106"/>
                              <a:gd name="T4" fmla="+- 0 6792 6792"/>
                              <a:gd name="T5" fmla="*/ T4 w 70"/>
                              <a:gd name="T6" fmla="+- 0 3080 3077"/>
                              <a:gd name="T7" fmla="*/ 3080 h 106"/>
                              <a:gd name="T8" fmla="+- 0 6792 6792"/>
                              <a:gd name="T9" fmla="*/ T8 w 70"/>
                              <a:gd name="T10" fmla="+- 0 3183 3077"/>
                              <a:gd name="T11" fmla="*/ 3183 h 106"/>
                              <a:gd name="T12" fmla="+- 0 6807 6792"/>
                              <a:gd name="T13" fmla="*/ T12 w 70"/>
                              <a:gd name="T14" fmla="+- 0 3183 3077"/>
                              <a:gd name="T15" fmla="*/ 3183 h 106"/>
                              <a:gd name="T16" fmla="+- 0 6807 6792"/>
                              <a:gd name="T17" fmla="*/ T16 w 70"/>
                              <a:gd name="T18" fmla="+- 0 3114 3077"/>
                              <a:gd name="T19" fmla="*/ 3114 h 106"/>
                              <a:gd name="T20" fmla="+- 0 6809 6792"/>
                              <a:gd name="T21" fmla="*/ T20 w 70"/>
                              <a:gd name="T22" fmla="+- 0 3105 3077"/>
                              <a:gd name="T23" fmla="*/ 3105 h 106"/>
                              <a:gd name="T24" fmla="+- 0 6813 6792"/>
                              <a:gd name="T25" fmla="*/ T24 w 70"/>
                              <a:gd name="T26" fmla="+- 0 3100 3077"/>
                              <a:gd name="T27" fmla="*/ 3100 h 106"/>
                              <a:gd name="T28" fmla="+- 0 6817 6792"/>
                              <a:gd name="T29" fmla="*/ T28 w 70"/>
                              <a:gd name="T30" fmla="+- 0 3095 3077"/>
                              <a:gd name="T31" fmla="*/ 3095 h 106"/>
                              <a:gd name="T32" fmla="+- 0 6819 6792"/>
                              <a:gd name="T33" fmla="*/ T32 w 70"/>
                              <a:gd name="T34" fmla="+- 0 3094 3077"/>
                              <a:gd name="T35" fmla="*/ 3094 h 106"/>
                              <a:gd name="T36" fmla="+- 0 6805 6792"/>
                              <a:gd name="T37" fmla="*/ T36 w 70"/>
                              <a:gd name="T38" fmla="+- 0 3094 3077"/>
                              <a:gd name="T39" fmla="*/ 3094 h 106"/>
                              <a:gd name="T40" fmla="+- 0 6805 6792"/>
                              <a:gd name="T41" fmla="*/ T40 w 70"/>
                              <a:gd name="T42" fmla="+- 0 3080 3077"/>
                              <a:gd name="T43" fmla="*/ 3080 h 106"/>
                              <a:gd name="T44" fmla="+- 0 6858 6792"/>
                              <a:gd name="T45" fmla="*/ T44 w 70"/>
                              <a:gd name="T46" fmla="+- 0 3092 3077"/>
                              <a:gd name="T47" fmla="*/ 3092 h 106"/>
                              <a:gd name="T48" fmla="+- 0 6833 6792"/>
                              <a:gd name="T49" fmla="*/ T48 w 70"/>
                              <a:gd name="T50" fmla="+- 0 3092 3077"/>
                              <a:gd name="T51" fmla="*/ 3092 h 106"/>
                              <a:gd name="T52" fmla="+- 0 6836 6792"/>
                              <a:gd name="T53" fmla="*/ T52 w 70"/>
                              <a:gd name="T54" fmla="+- 0 3093 3077"/>
                              <a:gd name="T55" fmla="*/ 3093 h 106"/>
                              <a:gd name="T56" fmla="+- 0 6842 6792"/>
                              <a:gd name="T57" fmla="*/ T56 w 70"/>
                              <a:gd name="T58" fmla="+- 0 3097 3077"/>
                              <a:gd name="T59" fmla="*/ 3097 h 106"/>
                              <a:gd name="T60" fmla="+- 0 6844 6792"/>
                              <a:gd name="T61" fmla="*/ T60 w 70"/>
                              <a:gd name="T62" fmla="+- 0 3100 3077"/>
                              <a:gd name="T63" fmla="*/ 3100 h 106"/>
                              <a:gd name="T64" fmla="+- 0 6845 6792"/>
                              <a:gd name="T65" fmla="*/ T64 w 70"/>
                              <a:gd name="T66" fmla="+- 0 3103 3077"/>
                              <a:gd name="T67" fmla="*/ 3103 h 106"/>
                              <a:gd name="T68" fmla="+- 0 6846 6792"/>
                              <a:gd name="T69" fmla="*/ T68 w 70"/>
                              <a:gd name="T70" fmla="+- 0 3107 3077"/>
                              <a:gd name="T71" fmla="*/ 3107 h 106"/>
                              <a:gd name="T72" fmla="+- 0 6847 6792"/>
                              <a:gd name="T73" fmla="*/ T72 w 70"/>
                              <a:gd name="T74" fmla="+- 0 3112 3077"/>
                              <a:gd name="T75" fmla="*/ 3112 h 106"/>
                              <a:gd name="T76" fmla="+- 0 6847 6792"/>
                              <a:gd name="T77" fmla="*/ T76 w 70"/>
                              <a:gd name="T78" fmla="+- 0 3183 3077"/>
                              <a:gd name="T79" fmla="*/ 3183 h 106"/>
                              <a:gd name="T80" fmla="+- 0 6862 6792"/>
                              <a:gd name="T81" fmla="*/ T80 w 70"/>
                              <a:gd name="T82" fmla="+- 0 3183 3077"/>
                              <a:gd name="T83" fmla="*/ 3183 h 106"/>
                              <a:gd name="T84" fmla="+- 0 6862 6792"/>
                              <a:gd name="T85" fmla="*/ T84 w 70"/>
                              <a:gd name="T86" fmla="+- 0 3110 3077"/>
                              <a:gd name="T87" fmla="*/ 3110 h 106"/>
                              <a:gd name="T88" fmla="+- 0 6861 6792"/>
                              <a:gd name="T89" fmla="*/ T88 w 70"/>
                              <a:gd name="T90" fmla="+- 0 3103 3077"/>
                              <a:gd name="T91" fmla="*/ 3103 h 106"/>
                              <a:gd name="T92" fmla="+- 0 6860 6792"/>
                              <a:gd name="T93" fmla="*/ T92 w 70"/>
                              <a:gd name="T94" fmla="+- 0 3098 3077"/>
                              <a:gd name="T95" fmla="*/ 3098 h 106"/>
                              <a:gd name="T96" fmla="+- 0 6859 6792"/>
                              <a:gd name="T97" fmla="*/ T96 w 70"/>
                              <a:gd name="T98" fmla="+- 0 3094 3077"/>
                              <a:gd name="T99" fmla="*/ 3094 h 106"/>
                              <a:gd name="T100" fmla="+- 0 6858 6792"/>
                              <a:gd name="T101" fmla="*/ T100 w 70"/>
                              <a:gd name="T102" fmla="+- 0 3092 3077"/>
                              <a:gd name="T103" fmla="*/ 3092 h 106"/>
                              <a:gd name="T104" fmla="+- 0 6837 6792"/>
                              <a:gd name="T105" fmla="*/ T104 w 70"/>
                              <a:gd name="T106" fmla="+- 0 3077 3077"/>
                              <a:gd name="T107" fmla="*/ 3077 h 106"/>
                              <a:gd name="T108" fmla="+- 0 6827 6792"/>
                              <a:gd name="T109" fmla="*/ T108 w 70"/>
                              <a:gd name="T110" fmla="+- 0 3077 3077"/>
                              <a:gd name="T111" fmla="*/ 3077 h 106"/>
                              <a:gd name="T112" fmla="+- 0 6821 6792"/>
                              <a:gd name="T113" fmla="*/ T112 w 70"/>
                              <a:gd name="T114" fmla="+- 0 3079 3077"/>
                              <a:gd name="T115" fmla="*/ 3079 h 106"/>
                              <a:gd name="T116" fmla="+- 0 6812 6792"/>
                              <a:gd name="T117" fmla="*/ T116 w 70"/>
                              <a:gd name="T118" fmla="+- 0 3084 3077"/>
                              <a:gd name="T119" fmla="*/ 3084 h 106"/>
                              <a:gd name="T120" fmla="+- 0 6809 6792"/>
                              <a:gd name="T121" fmla="*/ T120 w 70"/>
                              <a:gd name="T122" fmla="+- 0 3089 3077"/>
                              <a:gd name="T123" fmla="*/ 3089 h 106"/>
                              <a:gd name="T124" fmla="+- 0 6805 6792"/>
                              <a:gd name="T125" fmla="*/ T124 w 70"/>
                              <a:gd name="T126" fmla="+- 0 3094 3077"/>
                              <a:gd name="T127" fmla="*/ 3094 h 106"/>
                              <a:gd name="T128" fmla="+- 0 6819 6792"/>
                              <a:gd name="T129" fmla="*/ T128 w 70"/>
                              <a:gd name="T130" fmla="+- 0 3094 3077"/>
                              <a:gd name="T131" fmla="*/ 3094 h 106"/>
                              <a:gd name="T132" fmla="+- 0 6823 6792"/>
                              <a:gd name="T133" fmla="*/ T132 w 70"/>
                              <a:gd name="T134" fmla="+- 0 3092 3077"/>
                              <a:gd name="T135" fmla="*/ 3092 h 106"/>
                              <a:gd name="T136" fmla="+- 0 6858 6792"/>
                              <a:gd name="T137" fmla="*/ T136 w 70"/>
                              <a:gd name="T138" fmla="+- 0 3092 3077"/>
                              <a:gd name="T139" fmla="*/ 3092 h 106"/>
                              <a:gd name="T140" fmla="+- 0 6857 6792"/>
                              <a:gd name="T141" fmla="*/ T140 w 70"/>
                              <a:gd name="T142" fmla="+- 0 3090 3077"/>
                              <a:gd name="T143" fmla="*/ 3090 h 106"/>
                              <a:gd name="T144" fmla="+- 0 6854 6792"/>
                              <a:gd name="T145" fmla="*/ T144 w 70"/>
                              <a:gd name="T146" fmla="+- 0 3087 3077"/>
                              <a:gd name="T147" fmla="*/ 3087 h 106"/>
                              <a:gd name="T148" fmla="+- 0 6852 6792"/>
                              <a:gd name="T149" fmla="*/ T148 w 70"/>
                              <a:gd name="T150" fmla="+- 0 3084 3077"/>
                              <a:gd name="T151" fmla="*/ 3084 h 106"/>
                              <a:gd name="T152" fmla="+- 0 6849 6792"/>
                              <a:gd name="T153" fmla="*/ T152 w 70"/>
                              <a:gd name="T154" fmla="+- 0 3082 3077"/>
                              <a:gd name="T155" fmla="*/ 3082 h 106"/>
                              <a:gd name="T156" fmla="+- 0 6841 6792"/>
                              <a:gd name="T157" fmla="*/ T156 w 70"/>
                              <a:gd name="T158" fmla="+- 0 3078 3077"/>
                              <a:gd name="T159" fmla="*/ 3078 h 106"/>
                              <a:gd name="T160" fmla="+- 0 6837 6792"/>
                              <a:gd name="T161" fmla="*/ T160 w 70"/>
                              <a:gd name="T162" fmla="+- 0 3077 3077"/>
                              <a:gd name="T163" fmla="*/ 307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" h="106">
                                <a:moveTo>
                                  <a:pt x="1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37"/>
                                </a:lnTo>
                                <a:lnTo>
                                  <a:pt x="17" y="28"/>
                                </a:lnTo>
                                <a:lnTo>
                                  <a:pt x="21" y="23"/>
                                </a:lnTo>
                                <a:lnTo>
                                  <a:pt x="25" y="18"/>
                                </a:lnTo>
                                <a:lnTo>
                                  <a:pt x="27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41" y="15"/>
                                </a:lnTo>
                                <a:lnTo>
                                  <a:pt x="44" y="16"/>
                                </a:lnTo>
                                <a:lnTo>
                                  <a:pt x="50" y="20"/>
                                </a:lnTo>
                                <a:lnTo>
                                  <a:pt x="52" y="23"/>
                                </a:lnTo>
                                <a:lnTo>
                                  <a:pt x="53" y="26"/>
                                </a:lnTo>
                                <a:lnTo>
                                  <a:pt x="54" y="30"/>
                                </a:lnTo>
                                <a:lnTo>
                                  <a:pt x="55" y="35"/>
                                </a:lnTo>
                                <a:lnTo>
                                  <a:pt x="55" y="106"/>
                                </a:lnTo>
                                <a:lnTo>
                                  <a:pt x="70" y="106"/>
                                </a:lnTo>
                                <a:lnTo>
                                  <a:pt x="70" y="33"/>
                                </a:lnTo>
                                <a:lnTo>
                                  <a:pt x="69" y="26"/>
                                </a:lnTo>
                                <a:lnTo>
                                  <a:pt x="68" y="21"/>
                                </a:lnTo>
                                <a:lnTo>
                                  <a:pt x="67" y="17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2"/>
                                </a:lnTo>
                                <a:lnTo>
                                  <a:pt x="20" y="7"/>
                                </a:lnTo>
                                <a:lnTo>
                                  <a:pt x="17" y="12"/>
                                </a:lnTo>
                                <a:lnTo>
                                  <a:pt x="13" y="17"/>
                                </a:lnTo>
                                <a:lnTo>
                                  <a:pt x="27" y="17"/>
                                </a:lnTo>
                                <a:lnTo>
                                  <a:pt x="31" y="15"/>
                                </a:lnTo>
                                <a:lnTo>
                                  <a:pt x="66" y="15"/>
                                </a:lnTo>
                                <a:lnTo>
                                  <a:pt x="65" y="13"/>
                                </a:lnTo>
                                <a:lnTo>
                                  <a:pt x="62" y="10"/>
                                </a:lnTo>
                                <a:lnTo>
                                  <a:pt x="60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" y="2492"/>
                            <a:ext cx="75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6" y="2198"/>
                            <a:ext cx="55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0" y="1928"/>
                            <a:ext cx="44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" y="1681"/>
                            <a:ext cx="34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1422"/>
                            <a:ext cx="32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956"/>
                            <a:ext cx="51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716"/>
                            <a:ext cx="637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" y="715"/>
                            <a:ext cx="72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956"/>
                            <a:ext cx="626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1213"/>
                            <a:ext cx="41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458"/>
                            <a:ext cx="35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1677"/>
                            <a:ext cx="24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916"/>
                            <a:ext cx="26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2192"/>
                            <a:ext cx="55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2480"/>
                            <a:ext cx="68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3" y="2792"/>
                            <a:ext cx="734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1180"/>
                            <a:ext cx="36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2784"/>
                            <a:ext cx="73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1737"/>
                            <a:ext cx="334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" y="1827"/>
                            <a:ext cx="187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7" y="1743"/>
                            <a:ext cx="216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A112A" id="Group 9" o:spid="_x0000_s1026" style="position:absolute;margin-left:249.2pt;margin-top:25.5pt;width:140.2pt;height:140.2pt;z-index:251696128;mso-wrap-distance-left:0;mso-wrap-distance-right:0;mso-position-horizontal-relative:page" coordorigin="4984,510" coordsize="2804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">
                <v:shape id="Freeform 38" o:spid="_x0000_s1027" style="position:absolute;left:4986;top:512;width:2800;height:2800;visibility:visible;mso-wrap-style:square;v-text-anchor:top" coordsize="2800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clcIA&#10;AADbAAAADwAAAGRycy9kb3ducmV2LnhtbESPQU/DMAyF70j8h8hI3FgKgmkqyyaGNIF2gm4/wGpM&#10;Wy1xusRs5d/jAxI3W+/5vc/L9RSDOVMuQ2IH97MKDHGb/MCdg8N+e7cAUwTZY0hMDn6owHp1fbXE&#10;2qcLf9K5kc5oCJcaHfQiY21taXuKWGZpJFbtK+WIomvurM940fAY7ENVzW3EgbWhx5Fee2qPzXd0&#10;kMU/yeZj97hteH485cDB7t6cu72ZXp7BCE3yb/67fveKr/T6iw5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yVwgAAANsAAAAPAAAAAAAAAAAAAAAAAJgCAABkcnMvZG93&#10;bnJldi54bWxQSwUGAAAAAAQABAD1AAAAhwMAAAAA&#10;" path="m1400,r77,2l1553,8r74,10l1700,32r72,18l1843,71r68,25l1978,125r65,31l2107,191r61,38l2227,270r57,44l2338,361r52,49l2439,462r47,54l2530,573r41,59l2609,693r35,64l2675,822r29,67l2729,957r21,71l2768,1100r14,73l2792,1247r6,76l2800,1400r-2,77l2792,1552r-10,75l2768,1700r-18,72l2729,1842r-25,69l2675,1978r-31,65l2609,2106r-38,62l2530,2227r-44,56l2439,2338r-49,52l2338,2439r-54,47l2227,2530r-59,41l2107,2609r-64,35l1978,2675r-67,29l1843,2728r-71,22l1700,2768r-73,13l1553,2792r-76,6l1400,2800r-77,-2l1248,2792r-75,-11l1100,2768r-72,-18l958,2728r-69,-24l822,2675r-65,-31l694,2609r-62,-38l573,2530r-56,-44l462,2439r-52,-49l361,2338r-47,-55l270,2227r-41,-59l191,2106r-35,-63l125,1978,96,1911,72,1842,50,1772,33,1700,19,1627,8,1552,2,1477,,1400r2,-77l8,1247r11,-74l33,1100r17,-72l72,957,96,889r29,-67l156,757r35,-64l229,632r41,-59l314,516r47,-54l410,410r52,-49l517,314r56,-44l632,229r62,-38l757,156r65,-31l889,96,958,71r70,-21l1100,32r73,-14l1248,8r75,-6l1400,xe" filled="f" strokeweight=".06919mm">
                  <v:path arrowok="t" o:connecttype="custom" o:connectlocs="1477,514;1627,530;1772,562;1911,608;2043,668;2168,741;2284,826;2390,922;2486,1028;2571,1144;2644,1269;2704,1401;2750,1540;2782,1685;2798,1835;2798,1989;2782,2139;2750,2284;2704,2423;2644,2555;2571,2680;2486,2795;2390,2902;2284,2998;2168,3083;2043,3156;1911,3216;1772,3262;1627,3293;1477,3310;1323,3310;1173,3293;1028,3262;889,3216;757,3156;632,3083;517,2998;410,2902;314,2795;229,2680;156,2555;96,2423;50,2284;19,2139;2,1989;2,1835;19,1685;50,1540;96,1401;156,1269;229,1144;314,1028;410,922;517,826;632,741;757,668;889,608;1028,562;1173,530;1323,514" o:connectangles="0,0,0,0,0,0,0,0,0,0,0,0,0,0,0,0,0,0,0,0,0,0,0,0,0,0,0,0,0,0,0,0,0,0,0,0,0,0,0,0,0,0,0,0,0,0,0,0,0,0,0,0,0,0,0,0,0,0,0,0"/>
                </v:shape>
                <v:shape id="AutoShape 39" o:spid="_x0000_s1028" style="position:absolute;left:5973;top:3040;width:70;height:144;visibility:visible;mso-wrap-style:square;v-text-anchor:top" coordsize="7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7D8EA&#10;AADbAAAADwAAAGRycy9kb3ducmV2LnhtbERPS2vCQBC+C/0PyxS86SYeRFNXEalQxYNa6XnITh6Y&#10;nU2z2yT6611B6G0+vucsVr2pREuNKy0riMcRCOLU6pJzBZfv7WgGwnlkjZVlUnAjB6vl22CBibYd&#10;n6g9+1yEEHYJKii8rxMpXVqQQTe2NXHgMtsY9AE2udQNdiHcVHISRVNpsOTQUGBNm4LS6/nPKPj8&#10;+W1ddri7bDfvLvkuLvfr402p4Xu//gDhqff/4pf7S4f5MTx/C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Tew/BAAAA2wAAAA8AAAAAAAAAAAAAAAAAmAIAAGRycy9kb3du&#10;cmV2LnhtbFBLBQYAAAAABAAEAPUAAACGAwAAAAA=&#10;" path="m14,l,,,143r14,l14,74r3,-9l25,55r6,-3l67,52,66,51r-52,l14,xm67,52r-24,l47,54r3,4l53,62r2,6l55,143r14,l69,62,67,52xm49,37r-14,l30,38r-8,5l18,47r-4,4l66,51,56,40,49,37xe" fillcolor="black" stroked="f">
                  <v:path arrowok="t" o:connecttype="custom" o:connectlocs="14,3040;0,3040;0,3183;14,3183;14,3114;17,3105;25,3095;31,3092;67,3092;67,3092;66,3091;14,3091;14,3040;67,3092;43,3092;47,3094;50,3098;53,3102;55,3108;55,3183;69,3183;69,3102;67,3092;49,3077;35,3077;30,3078;22,3083;18,3087;14,3091;66,3091;56,3080;49,3077" o:connectangles="0,0,0,0,0,0,0,0,0,0,0,0,0,0,0,0,0,0,0,0,0,0,0,0,0,0,0,0,0,0,0,0"/>
                </v:shape>
                <v:shape id="AutoShape 40" o:spid="_x0000_s1029" style="position:absolute;left:6059;top:3077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Uq8EA&#10;AADbAAAADwAAAGRycy9kb3ducmV2LnhtbERPS2vCQBC+F/oflil4q5sGCTW6hqIEtKc2iuchOybB&#10;7GzIbh7++26h0Nt8fM/ZZrNpxUi9aywreFtGIIhLqxuuFFzO+es7COeRNbaWScGDHGS756ctptpO&#10;/E1j4SsRQtilqKD2vkuldGVNBt3SdsSBu9neoA+wr6TucQrhppVxFCXSYMOhocaO9jWV92IwCm6H&#10;z1WRxKdrMviv8WjXl/wq70otXuaPDQhPs/8X/7mPOsyP4feXc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9VKvBAAAA2wAAAA8AAAAAAAAAAAAAAAAAmAIAAGRycy9kb3du&#10;cmV2LnhtbFBLBQYAAAAABAAEAPUAAACGAwAAAAA=&#10;" path="m51,l28,,19,5r-8,9l6,21,3,31,1,42,,54,1,67,3,78r3,9l11,95r8,9l28,108r23,l61,104r7,-9l69,94r-36,l27,91,22,84,17,78,15,68r,-27l17,31r5,-6l27,18r5,-3l69,15,68,14,60,5,51,xm69,15r-23,l52,18r5,6l62,31r3,10l65,68,62,78r-7,9l53,91r-6,3l69,94r4,-7l77,78,79,66r,-13l79,41,77,31,73,21,69,15xe" fillcolor="black" stroked="f">
                  <v:path arrowok="t" o:connecttype="custom" o:connectlocs="51,3077;28,3077;19,3082;11,3091;6,3098;3,3108;1,3119;0,3131;1,3144;3,3155;6,3164;11,3172;19,3181;28,3185;51,3185;61,3181;68,3172;69,3171;33,3171;27,3168;22,3161;17,3155;15,3145;15,3118;17,3108;22,3102;27,3095;32,3092;69,3092;68,3091;60,3082;51,3077;69,3092;46,3092;52,3095;57,3101;62,3108;65,3118;65,3145;62,3155;55,3164;53,3168;47,3171;69,3171;73,3164;77,3155;79,3143;79,3130;79,3118;77,3108;73,3098;69,3092" o:connectangles="0,0,0,0,0,0,0,0,0,0,0,0,0,0,0,0,0,0,0,0,0,0,0,0,0,0,0,0,0,0,0,0,0,0,0,0,0,0,0,0,0,0,0,0,0,0,0,0,0,0,0,0"/>
                </v:shape>
                <v:shape id="AutoShape 41" o:spid="_x0000_s1030" style="position:absolute;left:6155;top:3077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CTMEA&#10;AADbAAAADwAAAGRycy9kb3ducmV2LnhtbERPS4vCMBC+C/sfwix409RVRKpRRFhfexB12fPQjE13&#10;m0lpYq3/3iwI3ubje85s0dpSNFT7wrGCQT8BQZw5XXCu4Pv82ZuA8AFZY+mYFNzJw2L+1plhqt2N&#10;j9ScQi5iCPsUFZgQqlRKnxmy6PuuIo7cxdUWQ4R1LnWNtxhuS/mRJGNpseDYYLCilaHs73S1Cvbn&#10;n9H2d7WuNjvnjG9Gh681HpTqvrfLKYhAbXiJn+6tjvOH8P9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mAkzBAAAA2wAAAA8AAAAAAAAAAAAAAAAAmAIAAGRycy9kb3du&#10;cmV2LnhtbFBLBQYAAAAABAAEAPUAAACGAwAAAAA=&#10;" path="m13,3l,3,,106r15,l15,38r2,-9l21,23r3,-5l26,17r-13,l13,3xm62,15r-21,l44,17r3,4l50,24r1,6l51,106r14,l65,35r2,-7l75,18r-12,l62,15xm114,15r-25,l92,16r5,4l99,22r1,3l101,28r,5l101,106r15,l116,23r-2,-8xm97,l84,,79,2,75,5,70,8r-3,4l63,18r12,l80,15r34,l113,14,109,8,104,3,97,xm45,l34,,29,2,20,7r-4,5l13,17r13,l30,15r32,l61,12,58,8,54,5,50,2,45,xe" fillcolor="black" stroked="f">
                  <v:path arrowok="t" o:connecttype="custom" o:connectlocs="0,3080;15,3183;17,3106;24,3095;13,3094;62,3092;44,3094;50,3101;51,3183;65,3112;75,3095;62,3092;89,3092;97,3097;100,3102;101,3110;116,3183;114,3092;84,3077;75,3082;67,3089;75,3095;80,3092;113,3091;104,3080;45,3077;29,3079;16,3089;26,3094;62,3092;58,3085;50,3079" o:connectangles="0,0,0,0,0,0,0,0,0,0,0,0,0,0,0,0,0,0,0,0,0,0,0,0,0,0,0,0,0,0,0,0"/>
                </v:shape>
                <v:shape id="AutoShape 42" o:spid="_x0000_s1031" style="position:absolute;left:6287;top:3077;width:79;height:109;visibility:visible;mso-wrap-style:square;v-text-anchor:top" coordsize="7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RNMMA&#10;AADbAAAADwAAAGRycy9kb3ducmV2LnhtbERP22rCQBB9L/gPywi+FN0obZE0GxEhEEEs1XzAkJ0m&#10;abOzIbvG6Nd3hULf5nCuk2xG04qBetdYVrBcRCCIS6sbrhQU52y+BuE8ssbWMim4kYNNOnlKMNb2&#10;yp80nHwlQgi7GBXU3nexlK6syaBb2I44cF+2N+gD7Cupe7yGcNPKVRS9SYMNh4YaO9rVVP6cLkbB&#10;HYfiIysuy+fjIfte6fU+v+WvSs2m4/YdhKfR/4v/3LkO81/g8Us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bRNMMAAADbAAAADwAAAAAAAAAAAAAAAACYAgAAZHJzL2Rv&#10;d25yZXYueG1sUEsFBgAAAAAEAAQA9QAAAIgDAAAAAA==&#10;" path="m51,l28,,19,5r-8,9l6,22,3,32,1,43,,55,1,67,3,78r3,9l11,95r8,9l28,108r22,l58,106,71,94r-37,l28,91,18,79,15,70r,-11l78,59r,-5l78,44r-62,l16,35r3,-7l28,17r5,-2l68,15,67,14,60,5,51,xm63,73l59,87r-8,7l71,94r4,-8l78,75,63,73xm68,15r-21,l53,18r7,11l62,35r1,9l78,44r,-2l75,31,72,22,68,15xe" fillcolor="black" stroked="f">
                  <v:path arrowok="t" o:connecttype="custom" o:connectlocs="51,3077;28,3077;19,3082;11,3091;6,3099;3,3109;1,3120;0,3132;1,3144;3,3155;6,3164;11,3172;19,3181;28,3185;50,3185;58,3183;71,3171;71,3171;34,3171;28,3168;18,3156;15,3147;15,3136;78,3136;78,3131;78,3121;16,3121;16,3112;19,3105;28,3094;33,3092;68,3092;67,3091;60,3082;51,3077;63,3150;59,3164;51,3171;71,3171;75,3163;78,3152;63,3150;68,3092;47,3092;53,3095;60,3106;62,3112;63,3121;78,3121;78,3119;75,3108;72,3099;68,3092" o:connectangles="0,0,0,0,0,0,0,0,0,0,0,0,0,0,0,0,0,0,0,0,0,0,0,0,0,0,0,0,0,0,0,0,0,0,0,0,0,0,0,0,0,0,0,0,0,0,0,0,0,0,0,0,0"/>
                </v:shape>
                <v:line id="Line 43" o:spid="_x0000_s1032" style="position:absolute;visibility:visible;mso-wrap-style:square" from="6378,3131" to="6422,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QdyMIAAADbAAAADwAAAGRycy9kb3ducmV2LnhtbERP22oCMRB9F/oPYYS+SM1a8MJqlFqo&#10;iA/Crn7AdDMmi5vJskl1+/dNQfBtDuc6q03vGnGjLtSeFUzGGQjiyuuajYLz6ettASJEZI2NZ1Lw&#10;SwE265fBCnPt71zQrYxGpBAOOSqwMba5lKGy5DCMfUucuIvvHMYEOyN1h/cU7hr5nmUz6bDm1GCx&#10;pU9L1bX8cQqMOR520312Pvjvxagq3Nbu5oVSr8P+YwkiUh+f4od7r9P8Kfz/kg6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QdyMIAAADbAAAADwAAAAAAAAAAAAAA&#10;AAChAgAAZHJzL2Rvd25yZXYueG1sUEsFBgAAAAAEAAQA+QAAAJADAAAAAA==&#10;" strokeweight=".31133mm"/>
                <v:shape id="AutoShape 44" o:spid="_x0000_s1033" style="position:absolute;left:6432;top:3077;width:75;height:148;visibility:visible;mso-wrap-style:square;v-text-anchor:top" coordsize="7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0wsQA&#10;AADbAAAADwAAAGRycy9kb3ducmV2LnhtbESP0WrCQBBF3wX/YRmhb7qxoLapmyAFoU9CtR8wyU6y&#10;abOzcXerqV/vFgp9m+Hec+fOthxtLy7kQ+dYwXKRgSCune64VfBx2s+fQISIrLF3TAp+KEBZTCdb&#10;zLW78jtdjrEVKYRDjgpMjEMuZagNWQwLNxAnrXHeYkyrb6X2eE3htpePWbaWFjtOFwwO9Gqo/jp+&#10;21Sj+Vy5/ry7VdXquWoOZrM3N6/Uw2zcvYCINMZ/8x/9phO3ht9f0gC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dMLEAAAA2wAAAA8AAAAAAAAAAAAAAAAAmAIAAGRycy9k&#10;b3ducmV2LnhtbFBLBQYAAAAABAAEAPUAAACJAwAAAAA=&#10;" path="m3,115r,10l5,133r12,12l26,148r19,l52,146r12,-8l68,134r-38,l26,132r-7,-5l17,123r,-6l3,115xm75,93r-15,l60,105r,7l58,122r-3,4l48,132r-5,2l68,134r,-1l73,119r2,-11l75,93xm42,l30,,24,2,13,10,8,16,5,24,2,33,,42,,54,1,65,3,76r3,9l11,93r7,9l27,106r14,l46,105r4,-2l54,100r3,-3l60,93r15,l75,92r-44,l26,88,21,82,17,76,15,66r,-26l17,31r4,-7l26,18r5,-3l61,15,58,10,55,6,50,4,46,1,42,xm61,15r-17,l50,18r9,13l61,40r,27l59,76r-4,6l50,89r-6,3l75,92r,-77l61,15xm75,3l61,3r,12l75,15,75,3xe" fillcolor="black" stroked="f">
                  <v:path arrowok="t" o:connecttype="custom" o:connectlocs="3,3202;17,3222;45,3225;64,3215;30,3211;19,3204;17,3194;75,3170;60,3182;58,3199;48,3209;68,3211;73,3196;75,3170;30,3077;13,3087;5,3101;0,3119;1,3142;6,3162;18,3179;41,3183;50,3180;57,3174;75,3170;31,3169;21,3159;15,3143;17,3108;26,3095;61,3092;55,3083;46,3078;61,3092;50,3095;61,3117;59,3153;50,3166;75,3169;61,3092;75,3080;61,3092;75,3080" o:connectangles="0,0,0,0,0,0,0,0,0,0,0,0,0,0,0,0,0,0,0,0,0,0,0,0,0,0,0,0,0,0,0,0,0,0,0,0,0,0,0,0,0,0,0"/>
                </v:shape>
                <v:shape id="AutoShape 45" o:spid="_x0000_s1034" style="position:absolute;left:6529;top:3077;width:47;height:106;visibility:visible;mso-wrap-style:square;v-text-anchor:top" coordsize="4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sVMAA&#10;AADbAAAADwAAAGRycy9kb3ducmV2LnhtbERPTYvCMBC9L/gfwgje1lRBV6tRRBAKLojugtehGdti&#10;MylJqtVfvxGEvc3jfc5y3Zla3Mj5yrKC0TABQZxbXXGh4Pdn9zkD4QOyxtoyKXiQh/Wq97HEVNs7&#10;H+l2CoWIIexTVFCG0KRS+rwkg35oG+LIXawzGCJ0hdQO7zHc1HKcJFNpsOLYUGJD25Ly66k1Cia2&#10;9bNjfX5mLX93e3fIHvOQKTXod5sFiEBd+Be/3ZmO87/g9Us8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jsVMAAAADbAAAADwAAAAAAAAAAAAAAAACYAgAAZHJzL2Rvd25y&#10;ZXYueG1sUEsFBgAAAAAEAAQA9QAAAIUDAAAAAA==&#10;" path="m13,3l,3,,106r14,l14,44r1,-7l18,27r1,-3l22,22r3,-3l27,18r15,l13,18,13,3xm42,18r-8,l37,20r4,2l42,18xm36,l28,,24,1,22,4,19,6r-3,5l13,18r29,l46,6,41,2,36,xe" fillcolor="black" stroked="f">
                  <v:path arrowok="t" o:connecttype="custom" o:connectlocs="13,3080;0,3080;0,3183;14,3183;14,3121;15,3114;18,3104;19,3101;22,3099;25,3096;27,3095;42,3095;42,3095;13,3095;13,3080;42,3095;34,3095;37,3097;41,3099;42,3095;36,3077;28,3077;24,3078;22,3081;19,3083;16,3088;13,3095;42,3095;46,3083;41,3079;36,3077" o:connectangles="0,0,0,0,0,0,0,0,0,0,0,0,0,0,0,0,0,0,0,0,0,0,0,0,0,0,0,0,0,0,0"/>
                </v:shape>
                <v:shape id="AutoShape 46" o:spid="_x0000_s1035" style="position:absolute;left:6578;top:3077;width:80;height:109;visibility:visible;mso-wrap-style:square;v-text-anchor:top" coordsize="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jQcMA&#10;AADbAAAADwAAAGRycy9kb3ducmV2LnhtbESPQWvCQBCF7wX/wzKCt7pRJNToKqIItqc2iuchOybB&#10;7GzIrjH++86h0NsM781736y3g2tUT12oPRuYTRNQxIW3NZcGLufj+weoEJEtNp7JwIsCbDejtzVm&#10;1j/5h/o8lkpCOGRooIqxzbQORUUOw9S3xKLdfOcwytqV2nb4lHDX6HmSpNphzdJQYUv7iop7/nAG&#10;boevRZ7OP6/pI373J7+8HK/6bsxkPOxWoCIN8d/8d32ygi+w8os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VjQcMAAADbAAAADwAAAAAAAAAAAAAAAACYAgAAZHJzL2Rv&#10;d25yZXYueG1sUEsFBgAAAAAEAAQA9QAAAIgDAAAAAA==&#10;" path="m51,l28,,19,5r-8,9l6,21,3,31,,42,,54,,67,3,78r3,9l11,95r8,9l28,108r23,l61,104r7,-9l69,94r-36,l27,91,24,87,17,78,14,68r,-27l17,31r5,-6l27,18r5,-3l69,15,68,14,60,5,51,xm69,15r-23,l52,18r5,6l62,31r3,10l65,68,62,78r-5,6l53,91r-6,3l69,94r4,-7l77,78,79,66r,-13l79,41,77,31,73,21,69,15xe" fillcolor="black" stroked="f">
                  <v:path arrowok="t" o:connecttype="custom" o:connectlocs="51,3077;28,3077;19,3082;11,3091;6,3098;3,3108;0,3119;0,3131;0,3144;3,3155;6,3164;11,3172;19,3181;28,3185;51,3185;61,3181;68,3172;69,3171;33,3171;27,3168;24,3164;17,3155;14,3145;14,3118;17,3108;22,3102;27,3095;32,3092;69,3092;68,3091;60,3082;51,3077;69,3092;46,3092;52,3095;57,3101;62,3108;65,3118;65,3145;62,3155;57,3161;53,3168;47,3171;69,3171;73,3164;77,3155;79,3143;79,3130;79,3118;77,3108;73,3098;69,3092" o:connectangles="0,0,0,0,0,0,0,0,0,0,0,0,0,0,0,0,0,0,0,0,0,0,0,0,0,0,0,0,0,0,0,0,0,0,0,0,0,0,0,0,0,0,0,0,0,0,0,0,0,0,0,0"/>
                </v:shape>
                <v:shape id="AutoShape 47" o:spid="_x0000_s1036" style="position:absolute;left:6664;top:3080;width:117;height:104;visibility:visible;mso-wrap-style:square;v-text-anchor:top" coordsize="11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a9cEA&#10;AADbAAAADwAAAGRycy9kb3ducmV2LnhtbERP22rCQBB9F/yHZYS+1Y0WpEZXUdHSighen4fsmIRk&#10;Z2N21fTv3ULBtzmc64ynjSnFnWqXW1bQ60YgiBOrc04VHA+r908QziNrLC2Tgl9yMJ20W2OMtX3w&#10;ju57n4oQwi5GBZn3VSylSzIy6Lq2Ig7cxdYGfYB1KnWNjxBuStmPooE0mHNoyLCiRUZJsb8ZBesf&#10;sx1smvnySsXtVOQf/fMs+lLqrdPMRiA8Nf4l/nd/6zB/CH+/hAPk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GvXBAAAA2wAAAA8AAAAAAAAAAAAAAAAAmAIAAGRycy9kb3du&#10;cmV2LnhtbFBLBQYAAAAABAAEAPUAAACGAwAAAAA=&#10;" path="m15,l,,26,103r15,l46,82r-13,l15,xm71,23r-13,l61,41r14,62l90,103,96,79r-13,l79,60,71,23xm66,l51,,38,60,33,82r13,l58,23r13,l66,xm116,l102,,88,59,83,79r13,l116,xe" fillcolor="black" stroked="f">
                  <v:path arrowok="t" o:connecttype="custom" o:connectlocs="15,3080;0,3080;26,3183;41,3183;46,3162;33,3162;15,3080;71,3103;58,3103;61,3121;75,3183;90,3183;96,3159;83,3159;79,3140;71,3103;66,3080;51,3080;38,3140;33,3162;46,3162;58,3103;71,3103;66,3080;116,3080;102,3080;88,3139;83,3159;96,3159;116,3080" o:connectangles="0,0,0,0,0,0,0,0,0,0,0,0,0,0,0,0,0,0,0,0,0,0,0,0,0,0,0,0,0,0"/>
                </v:shape>
                <v:shape id="AutoShape 48" o:spid="_x0000_s1037" style="position:absolute;left:6792;top:3077;width:70;height:106;visibility:visible;mso-wrap-style:square;v-text-anchor:top" coordsize="7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vKMAA&#10;AADbAAAADwAAAGRycy9kb3ducmV2LnhtbERPTYvCMBC9C/sfwgheRFNdWbQaZXER7E3dHjwOzdgW&#10;m0lNslr//eYgeHy879WmM424k/O1ZQWTcQKCuLC65lJB/rsbzUH4gKyxsUwKnuRhs/7orTDV9sFH&#10;up9CKWII+xQVVCG0qZS+qMigH9uWOHIX6wyGCF0ptcNHDDeNnCbJlzRYc2yosKVtRcX19GcUzLKf&#10;IWfZ52LH+e3m8sO55adVatDvvpcgAnXhLX6591rBNK6PX+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tvKMAAAADbAAAADwAAAAAAAAAAAAAAAACYAgAAZHJzL2Rvd25y&#10;ZXYueG1sUEsFBgAAAAAEAAQA9QAAAIUDAAAAAA==&#10;" path="m13,3l,3,,106r15,l15,37r2,-9l21,23r4,-5l27,17r-14,l13,3xm66,15r-25,l44,16r6,4l52,23r1,3l54,30r1,5l55,106r15,l70,33,69,26,68,21,67,17,66,15xm45,l35,,29,2,20,7r-3,5l13,17r14,l31,15r35,l65,13,62,10,60,7,57,5,49,1,45,xe" fillcolor="black" stroked="f">
                  <v:path arrowok="t" o:connecttype="custom" o:connectlocs="13,3080;0,3080;0,3183;15,3183;15,3114;17,3105;21,3100;25,3095;27,3094;13,3094;13,3080;66,3092;41,3092;44,3093;50,3097;52,3100;53,3103;54,3107;55,3112;55,3183;70,3183;70,3110;69,3103;68,3098;67,3094;66,3092;45,3077;35,3077;29,3079;20,3084;17,3089;13,3094;27,3094;31,3092;66,3092;65,3090;62,3087;60,3084;57,3082;49,3078;45,3077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8" type="#_x0000_t75" style="position:absolute;left:6813;top:2492;width:75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xnPFAAAA2wAAAA8AAABkcnMvZG93bnJldi54bWxEj91KAzEUhO8F3yEcwZvSZregyLZpqVJB&#10;QcT+PMBhc7pZujkJSbrd+vSmUPBymJlvmPlysJ3oKcTWsYJyUoAgrp1uuVGw372PX0DEhKyxc0wK&#10;LhRhubi/m2Ol3Zk31G9TIzKEY4UKTEq+kjLWhizGifPE2Tu4YDFlGRqpA54z3HZyWhTP0mLLecGg&#10;pzdD9XF7sgr6zbE34dOXv/7VPa1H4fvy9TNS6vFhWM1AJBrSf/jW/tAKpiVcv+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BsZzxQAAANsAAAAPAAAAAAAAAAAAAAAA&#10;AJ8CAABkcnMvZG93bnJldi54bWxQSwUGAAAAAAQABAD3AAAAkQMAAAAA&#10;">
                  <v:imagedata r:id="rId33" o:title=""/>
                </v:shape>
                <v:shape id="Picture 50" o:spid="_x0000_s1039" type="#_x0000_t75" style="position:absolute;left:7136;top:2198;width:557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z8rDAAAA2wAAAA8AAABkcnMvZG93bnJldi54bWxEj0GLwjAUhO/C/ofwFrzImm4FXbpGWQTR&#10;gxdbZa+P5tkWk5fSRK3/3giCx2FmvmHmy94acaXON44VfI8TEMSl0w1XCg7F+usHhA/IGo1jUnAn&#10;D8vFx2COmXY33tM1D5WIEPYZKqhDaDMpfVmTRT92LXH0Tq6zGKLsKqk7vEW4NTJNkqm02HBcqLGl&#10;VU3lOb9YBbuJ3R03s8SYSzH637pjPpvQSqnhZ//3CyJQH97hV3urFaQp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fPysMAAADbAAAADwAAAAAAAAAAAAAAAACf&#10;AgAAZHJzL2Rvd25yZXYueG1sUEsFBgAAAAAEAAQA9wAAAI8DAAAAAA==&#10;">
                  <v:imagedata r:id="rId34" o:title=""/>
                </v:shape>
                <v:shape id="Picture 51" o:spid="_x0000_s1040" type="#_x0000_t75" style="position:absolute;left:7310;top:1928;width:44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vx/EAAAA2wAAAA8AAABkcnMvZG93bnJldi54bWxEj0FrAjEUhO8F/0N4Qm/drJZKWY1SFKHU&#10;XrSleHwmr7uLm5e4Sd3135uC4HGYmW+Y2aK3jThTG2rHCkZZDoJYO1NzqeD7a/30CiJEZIONY1Jw&#10;oQCL+eBhhoVxHW/pvIulSBAOBSqoYvSFlEFXZDFkzhMn79e1FmOSbSlNi12C20aO83wiLdacFir0&#10;tKxIH3d/VsHm2J30h98fJqu969Yvm8+f3mulHof92xREpD7ew7f2u1Ewfob/L+k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tvx/EAAAA2wAAAA8AAAAAAAAAAAAAAAAA&#10;nwIAAGRycy9kb3ducmV2LnhtbFBLBQYAAAAABAAEAPcAAACQAwAAAAA=&#10;">
                  <v:imagedata r:id="rId35" o:title=""/>
                </v:shape>
                <v:shape id="Picture 52" o:spid="_x0000_s1041" type="#_x0000_t75" style="position:absolute;left:7419;top:1681;width:34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Tu7EAAAA2wAAAA8AAABkcnMvZG93bnJldi54bWxEj9FqwkAURN+F/sNyC33TTUWtRjehCEIp&#10;zYNpP+A2e03SZu/G3a3Gv+8Kgo/DzJxhNvlgOnEi51vLCp4nCQjiyuqWawVfn7vxEoQPyBo7y6Tg&#10;Qh7y7GG0wVTbM+/pVIZaRAj7FBU0IfSplL5qyKCf2J44egfrDIYoXS21w3OEm05Ok2QhDbYcFxrs&#10;adtQ9Vv+GQXffVf4VcHb47x4X7kXuZz9FB9KPT0Or2sQgYZwD9/ab1rBdAbXL/EHy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UTu7EAAAA2wAAAA8AAAAAAAAAAAAAAAAA&#10;nwIAAGRycy9kb3ducmV2LnhtbFBLBQYAAAAABAAEAPcAAACQAwAAAAA=&#10;">
                  <v:imagedata r:id="rId36" o:title=""/>
                </v:shape>
                <v:shape id="Picture 53" o:spid="_x0000_s1042" type="#_x0000_t75" style="position:absolute;left:7363;top:1422;width:32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828DEAAAA2wAAAA8AAABkcnMvZG93bnJldi54bWxEj0GLwjAUhO+C/yE8YW+aqijSNYoIuqKw&#10;sN09eHw0z7a0ealN1OqvN8KCx2FmvmHmy9ZU4kqNKywrGA4iEMSp1QVnCv5+N/0ZCOeRNVaWScGd&#10;HCwX3c4cY21v/EPXxGciQNjFqCD3vo6ldGlOBt3A1sTBO9nGoA+yyaRu8BbgppKjKJpKgwWHhRxr&#10;WueUlsnFKPDj8cy236vjttyW9dfxMT3Lw16pj167+gThqfXv8H97pxWMJvD6En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828DEAAAA2wAAAA8AAAAAAAAAAAAAAAAA&#10;nwIAAGRycy9kb3ducmV2LnhtbFBLBQYAAAAABAAEAPcAAACQAwAAAAA=&#10;">
                  <v:imagedata r:id="rId37" o:title=""/>
                </v:shape>
                <v:shape id="Picture 54" o:spid="_x0000_s1043" type="#_x0000_t75" style="position:absolute;left:6887;top:956;width:51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78ujFAAAA2wAAAA8AAABkcnMvZG93bnJldi54bWxEj0FrwkAUhO9C/8PyCt500xxCG12lVAVR&#10;hDatiLdH9pmEZt+G7GrS/Hq3UOhxmJlvmPmyN7W4UesqywqephEI4tzqigsFX5+byTMI55E11pZJ&#10;wQ85WC4eRnNMte34g26ZL0SAsEtRQel9k0rp8pIMuqltiIN3sa1BH2RbSN1iF+CmlnEUJdJgxWGh&#10;xIbeSsq/s6tRcBwOiT7R+T1e77p9VtjVy3kYlBo/9q8zEJ56/x/+a2+1gjiB3y/hB8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/LoxQAAANsAAAAPAAAAAAAAAAAAAAAA&#10;AJ8CAABkcnMvZG93bnJldi54bWxQSwUGAAAAAAQABAD3AAAAkQMAAAAA&#10;">
                  <v:imagedata r:id="rId38" o:title=""/>
                </v:shape>
                <v:shape id="Picture 55" o:spid="_x0000_s1044" type="#_x0000_t75" style="position:absolute;left:6548;top:716;width:63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/sLDAAAA2wAAAA8AAABkcnMvZG93bnJldi54bWxEj81uwjAQhO+VeAdrkbgVpxygBAyqkPjt&#10;pQ3tfRUvcUS8jmInhLfHSJV6HM3MN5rlureV6KjxpWMFb+MEBHHudMmFgp/z9vUdhA/IGivHpOBO&#10;HtarwcsSU+1u/E1dFgoRIexTVGBCqFMpfW7Ioh+7mjh6F9dYDFE2hdQN3iLcVnKSJFNpseS4YLCm&#10;jaH8mrVWwa79nc86K09f+v5J+cl07f54UWo07D8WIAL14T/81z5oBZMZPL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L+wsMAAADbAAAADwAAAAAAAAAAAAAAAACf&#10;AgAAZHJzL2Rvd25yZXYueG1sUEsFBgAAAAAEAAQA9wAAAI8DAAAAAA==&#10;">
                  <v:imagedata r:id="rId39" o:title=""/>
                </v:shape>
                <v:shape id="Picture 56" o:spid="_x0000_s1045" type="#_x0000_t75" style="position:absolute;left:5641;top:715;width:72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qR6+AAAA2wAAAA8AAABkcnMvZG93bnJldi54bWxET01rAjEQvRf6H8IUetOsFmrZGkUKYm/S&#10;6MHjkIy7i5vJkqTr9t93DoUeH+97vZ1Cr0ZKuYtsYDGvQBG76DtuDJxP+9kbqFyQPfaRycAPZdhu&#10;Hh/WWPt45y8abWmUhHCu0UBbylBrnV1LAfM8DsTCXWMKWASmRvuEdwkPvV5W1asO2LE0tDjQR0vu&#10;Zr+DgeVkkztqXq1erMODHY+X8zAa8/w07d5BFZrKv/jP/enFJ2Pli/wAv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nfqR6+AAAA2wAAAA8AAAAAAAAAAAAAAAAAnwIAAGRy&#10;cy9kb3ducmV2LnhtbFBLBQYAAAAABAAEAPcAAACKAwAAAAA=&#10;">
                  <v:imagedata r:id="rId40" o:title=""/>
                </v:shape>
                <v:shape id="Picture 57" o:spid="_x0000_s1046" type="#_x0000_t75" style="position:absolute;left:5351;top:956;width:62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ZQ7CAAAA2wAAAA8AAABkcnMvZG93bnJldi54bWxEj0FrwkAUhO8F/8PyBG91o4fWRlcRQdpC&#10;L8aC10f2JRvMvg3ZV03+vVso9DjMzDfMZjf4Vt2oj01gA4t5Boq4DLbh2sD3+fi8AhUF2WIbmAyM&#10;FGG3nTxtMLfhzie6FVKrBOGYowEn0uVax9KRxzgPHXHyqtB7lCT7Wtse7wnuW73MshftseG04LCj&#10;g6PyWvx4A++xWhRf1RgclqfxspJPqV87Y2bTYb8GJTTIf/iv/WENLN/g90v6AXr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JmUOwgAAANsAAAAPAAAAAAAAAAAAAAAAAJ8C&#10;AABkcnMvZG93bnJldi54bWxQSwUGAAAAAAQABAD3AAAAjgMAAAAA&#10;">
                  <v:imagedata r:id="rId41" o:title=""/>
                </v:shape>
                <v:shape id="Picture 58" o:spid="_x0000_s1047" type="#_x0000_t75" style="position:absolute;left:5195;top:1213;width:41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nBHAAAAA2wAAAA8AAABkcnMvZG93bnJldi54bWxET02LwjAQvQv+hzDCXkRTV1ilNhUVFK+6&#10;q+exGdtiM6lNtO2/3xwW9vh438m6M5V4U+NKywpm0wgEcWZ1ybmCn+/9ZAnCeWSNlWVS0JODdToc&#10;JBhr2/KJ3mefixDCLkYFhfd1LKXLCjLoprYmDtzdNgZ9gE0udYNtCDeV/IyiL2mw5NBQYE27grLH&#10;+WUUbOX1tnhe8r49XP1sfrPd+NKflPoYdZsVCE+d/xf/uY9awTysD1/CD5Dp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TGcEcAAAADbAAAADwAAAAAAAAAAAAAAAACfAgAA&#10;ZHJzL2Rvd25yZXYueG1sUEsFBgAAAAAEAAQA9wAAAIwDAAAAAA==&#10;">
                  <v:imagedata r:id="rId42" o:title=""/>
                </v:shape>
                <v:shape id="Picture 59" o:spid="_x0000_s1048" type="#_x0000_t75" style="position:absolute;left:5076;top:1458;width:35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lZUTCAAAA2wAAAA8AAABkcnMvZG93bnJldi54bWxEj92KwjAUhO8F3yEcYe807S6IVKOIICws&#10;q2v9uT40x6bYnJQman17Iyx4OczMN8xs0dla3Kj1lWMF6SgBQVw4XXGp4LBfDycgfEDWWDsmBQ/y&#10;sJj3ezPMtLvzjm55KEWEsM9QgQmhyaT0hSGLfuQa4uidXWsxRNmWUrd4j3Bby88kGUuLFccFgw2t&#10;DBWX/GoV2OP2dDxv0h9ddn/7350xeGWj1MegW05BBOrCO/zf/tYKvlJ4fY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5WVEwgAAANsAAAAPAAAAAAAAAAAAAAAAAJ8C&#10;AABkcnMvZG93bnJldi54bWxQSwUGAAAAAAQABAD3AAAAjgMAAAAA&#10;">
                  <v:imagedata r:id="rId43" o:title=""/>
                </v:shape>
                <v:shape id="Picture 60" o:spid="_x0000_s1049" type="#_x0000_t75" style="position:absolute;left:5027;top:1677;width:24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2vvFAAAA2wAAAA8AAABkcnMvZG93bnJldi54bWxEj91qAjEUhO+FvkM4hd7VbG3dymp2aRXB&#10;C2mp+gCHzdkf3JwsSaprn94IBS+HmfmGWRSD6cSJnG8tK3gZJyCIS6tbrhUc9uvnGQgfkDV2lknB&#10;hTwU+cNogZm2Z/6h0y7UIkLYZ6igCaHPpPRlQwb92PbE0ausMxiidLXUDs8Rbjo5SZJUGmw5LjTY&#10;07Kh8rj7NQq+ptvNt6b9Z3Jxq7d0Wf1V6/eVUk+Pw8ccRKAh3MP/7Y1W8DqB25f4A2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gNr7xQAAANsAAAAPAAAAAAAAAAAAAAAA&#10;AJ8CAABkcnMvZG93bnJldi54bWxQSwUGAAAAAAQABAD3AAAAkQMAAAAA&#10;">
                  <v:imagedata r:id="rId44" o:title=""/>
                </v:shape>
                <v:shape id="Picture 61" o:spid="_x0000_s1050" type="#_x0000_t75" style="position:absolute;left:5016;top:1916;width:261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NznCAAAA2wAAAA8AAABkcnMvZG93bnJldi54bWxEj0+LwjAUxO/CfofwFrxpugriVtPiCoIs&#10;Xvxz2OOzebalzUtpUq376Y0geBxm5jfMMu1NLa7UutKygq9xBII4s7rkXMHpuBnNQTiPrLG2TAru&#10;5CBNPgZLjLW98Z6uB5+LAGEXo4LC+yaW0mUFGXRj2xAH72Jbgz7INpe6xVuAm1pOomgmDZYcFgps&#10;aF1QVh06Eyhz3G2qin55/XPe/WHV/X9HpNTws18tQHjq/Tv8am+1gukUnl/CD5D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Dc5wgAAANsAAAAPAAAAAAAAAAAAAAAAAJ8C&#10;AABkcnMvZG93bnJldi54bWxQSwUGAAAAAAQABAD3AAAAjgMAAAAA&#10;">
                  <v:imagedata r:id="rId45" o:title=""/>
                </v:shape>
                <v:shape id="Picture 62" o:spid="_x0000_s1051" type="#_x0000_t75" style="position:absolute;left:5073;top:2192;width:55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PA3FAAAA2wAAAA8AAABkcnMvZG93bnJldi54bWxEj0FrAjEUhO+F/ofwCr3VrFaKbI0igu0e&#10;WoqrB4+PzetmMXlZkqyu/74pFHocZuYbZrkenRUXCrHzrGA6KUAQN1533Co4HnZPCxAxIWu0nknB&#10;jSKsV/d3Syy1v/KeLnVqRYZwLFGBSakvpYyNIYdx4nvi7H374DBlGVqpA14z3Fk5K4oX6bDjvGCw&#10;p62h5lwPTsF2rGwVzoP5vC0+3uypPg1f73OlHh/GzSuIRGP6D/+1K63geQ6/X/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djwNxQAAANsAAAAPAAAAAAAAAAAAAAAA&#10;AJ8CAABkcnMvZG93bnJldi54bWxQSwUGAAAAAAQABAD3AAAAkQMAAAAA&#10;">
                  <v:imagedata r:id="rId46" o:title=""/>
                </v:shape>
                <v:shape id="Picture 63" o:spid="_x0000_s1052" type="#_x0000_t75" style="position:absolute;left:5200;top:2480;width:68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CFjFAAAA2wAAAA8AAABkcnMvZG93bnJldi54bWxEj0FrwkAQhe8F/8Mygre6saK0MRsRW0Gx&#10;UJp68DhmxySYnU2zq8Z/7wqFHh9v3vfmJfPO1OJCrassKxgNIxDEudUVFwp2P6vnVxDOI2usLZOC&#10;GzmYp72nBGNtr/xNl8wXIkDYxaig9L6JpXR5SQbd0DbEwTva1qAPsi2kbvEa4KaWL1E0lQYrDg0l&#10;NrQsKT9lZxPe2H10ZvPZvNcHO/ra3va/2dt+qtSg3y1mIDx1/v/4L73WCsYTeGwJAJD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MghYxQAAANsAAAAPAAAAAAAAAAAAAAAA&#10;AJ8CAABkcnMvZG93bnJldi54bWxQSwUGAAAAAAQABAD3AAAAkQMAAAAA&#10;">
                  <v:imagedata r:id="rId47" o:title=""/>
                </v:shape>
                <v:shape id="Picture 64" o:spid="_x0000_s1053" type="#_x0000_t75" style="position:absolute;left:6563;top:2792;width:73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/HLDAAAA2wAAAA8AAABkcnMvZG93bnJldi54bWxEj0FrwkAUhO8F/8PyBG/Nptqqia4iQkB6&#10;S2zvj+wzCc2+DdnVpPn13UKhx2FmvmH2x9G04kG9aywreIliEMSl1Q1XCj6u2fMWhPPIGlvLpOCb&#10;HBwPs6c9ptoOnNOj8JUIEHYpKqi971IpXVmTQRfZjjh4N9sb9EH2ldQ9DgFuWrmM47U02HBYqLGj&#10;c03lV3E3CorpLa+S0xRvhnefX+5JZvXrp1KL+XjagfA0+v/wX/uiFazW8Psl/A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/8csMAAADbAAAADwAAAAAAAAAAAAAAAACf&#10;AgAAZHJzL2Rvd25yZXYueG1sUEsFBgAAAAAEAAQA9wAAAI8DAAAAAA==&#10;">
                  <v:imagedata r:id="rId48" o:title=""/>
                </v:shape>
                <v:shape id="Picture 65" o:spid="_x0000_s1054" type="#_x0000_t75" style="position:absolute;left:7224;top:1180;width:367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LZfCAAAA2wAAAA8AAABkcnMvZG93bnJldi54bWxEj91qwkAUhO8LfYflFHpXN/0h1ugqIhTq&#10;nZo+wCF7zEZzzobsqvHtu4Lg5TAz3zCzxcCtOlMfGi8G3kcZKJLK20ZqA3/lz9s3qBBRLLZeyMCV&#10;Aizmz08zLKy/yJbOu1irBJFQoAEXY1doHSpHjGHkO5Lk7X3PGJPsa217vCQ4t/ojy3LN2EhacNjR&#10;ylF13J3YwPIwwc2RXUnr7bpkljy7fuXGvL4MyymoSEN8hO/tX2vgcwy3L+kH6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By2XwgAAANsAAAAPAAAAAAAAAAAAAAAAAJ8C&#10;AABkcnMvZG93bnJldi54bWxQSwUGAAAAAAQABAD3AAAAjgMAAAAA&#10;">
                  <v:imagedata r:id="rId49" o:title=""/>
                </v:shape>
                <v:shape id="Picture 66" o:spid="_x0000_s1055" type="#_x0000_t75" style="position:absolute;left:5498;top:2784;width:73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HCnAAAAA2wAAAA8AAABkcnMvZG93bnJldi54bWxET89rwjAUvgv+D+EJu2lap2PtGsWNFeZx&#10;dXh+NM+mrHkpTdZ2//1yEHb8+H4Xx9l2YqTBt44VpJsEBHHtdMuNgq9LuX4G4QOyxs4xKfglD8fD&#10;clFgrt3EnzRWoRExhH2OCkwIfS6lrw1Z9BvXE0fu5gaLIcKhkXrAKYbbTm6T5ElabDk2GOzpzVD9&#10;Xf1YBVOWmvTS77Nz97671q86NK7USj2s5tMLiEBz+Bff3R9awWMcG7/EHyAP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0EcKcAAAADbAAAADwAAAAAAAAAAAAAAAACfAgAA&#10;ZHJzL2Rvd25yZXYueG1sUEsFBgAAAAAEAAQA9wAAAIwDAAAAAA==&#10;">
                  <v:imagedata r:id="rId50" o:title=""/>
                </v:shape>
                <v:shape id="Picture 67" o:spid="_x0000_s1056" type="#_x0000_t75" style="position:absolute;left:5993;top:1737;width:334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U9/FAAAA2wAAAA8AAABkcnMvZG93bnJldi54bWxEj0FrwkAUhO+C/2F5Qm9mY63BRlexQksP&#10;Xkwr2Nsz+0zSZt+G7GrSf+8KhR6HmfmGWa57U4srta6yrGASxSCIc6srLhR8fryO5yCcR9ZYWyYF&#10;v+RgvRoOlphq2/GerpkvRICwS1FB6X2TSunykgy6yDbEwTvb1qAPsi2kbrELcFPLxzhOpMGKw0KJ&#10;DW1Lyn+yi1GQ7F66r299TDb2cOl59nY8ZcmTUg+jfrMA4an3/+G/9rtWMH2G+5fw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lPfxQAAANsAAAAPAAAAAAAAAAAAAAAA&#10;AJ8CAABkcnMvZG93bnJldi54bWxQSwUGAAAAAAQABAD3AAAAkQMAAAAA&#10;">
                  <v:imagedata r:id="rId51" o:title=""/>
                </v:shape>
                <v:shape id="Picture 68" o:spid="_x0000_s1057" type="#_x0000_t75" style="position:absolute;left:6358;top:1827;width:187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3Jy9AAAA2wAAAA8AAABkcnMvZG93bnJldi54bWxET8uqwjAQ3Qv+QxjBnaY+EKlGEUGQbrxW&#10;N+6GZmyDzaQ0Uevfm8UFl4fzXm87W4sXtd44VjAZJyCIC6cNlwqul8NoCcIHZI21Y1LwIQ/bTb+3&#10;xlS7N5/plYdSxBD2KSqoQmhSKX1RkUU/dg1x5O6utRgibEupW3zHcFvLaZIspEXDsaHChvYVFY/8&#10;aRX8GTrOc30z/Dlls3ohM/MsMqWGg263AhGoCz/xv/uoFczj+vgl/gC5+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JzcnL0AAADbAAAADwAAAAAAAAAAAAAAAACfAgAAZHJz&#10;L2Rvd25yZXYueG1sUEsFBgAAAAAEAAQA9wAAAIkDAAAAAA==&#10;">
                  <v:imagedata r:id="rId52" o:title=""/>
                </v:shape>
                <v:shape id="Picture 69" o:spid="_x0000_s1058" type="#_x0000_t75" style="position:absolute;left:6577;top:1743;width:21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2J1fFAAAA2wAAAA8AAABkcnMvZG93bnJldi54bWxEj0FrwkAUhO+C/2F5Qm+6UUTb6CpaGhCF&#10;Fm0v3h7ZZxLMvk2zq0Z/vSsIHoeZ+YaZzhtTijPVrrCsoN+LQBCnVhecKfj7TbrvIJxH1lhaJgVX&#10;cjCftVtTjLW98JbOO5+JAGEXo4Lc+yqW0qU5GXQ9WxEH72Brgz7IOpO6xkuAm1IOomgkDRYcFnKs&#10;6DOn9Lg7GQWb/3X5dfz+GQ+XXn/corTaJsleqbdOs5iA8NT4V/jZXmkFwz48vo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idXxQAAANsAAAAPAAAAAAAAAAAAAAAA&#10;AJ8CAABkcnMvZG93bnJldi54bWxQSwUGAAAAAAQABAD3AAAAkQM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 w:rsidRPr="00E57F24">
        <w:rPr>
          <w:rFonts w:ascii="Times New Roman" w:hAnsi="Times New Roman" w:cs="Times New Roman"/>
          <w:b/>
          <w:w w:val="110"/>
        </w:rPr>
        <w:t>Words Describing Food</w:t>
      </w:r>
    </w:p>
    <w:p w:rsidR="00697EDA" w:rsidRPr="00E57F24" w:rsidRDefault="00697EDA" w:rsidP="00697EDA">
      <w:pPr>
        <w:pStyle w:val="BodyText"/>
        <w:spacing w:before="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7EDA" w:rsidRPr="008F6904" w:rsidRDefault="00697EDA" w:rsidP="00697EDA">
      <w:pPr>
        <w:pStyle w:val="ListParagraph"/>
        <w:widowControl w:val="0"/>
        <w:numPr>
          <w:ilvl w:val="0"/>
          <w:numId w:val="25"/>
        </w:numPr>
        <w:tabs>
          <w:tab w:val="left" w:pos="1230"/>
        </w:tabs>
        <w:spacing w:before="64" w:line="262" w:lineRule="exact"/>
        <w:ind w:right="107" w:hanging="392"/>
        <w:contextualSpacing w:val="0"/>
        <w:jc w:val="both"/>
        <w:rPr>
          <w:rFonts w:ascii="Times New Roman" w:hAnsi="Times New Roman" w:cs="Times New Roman"/>
          <w:b/>
          <w:color w:val="auto"/>
        </w:rPr>
      </w:pPr>
      <w:r w:rsidRPr="008F6904">
        <w:rPr>
          <w:rFonts w:ascii="Times New Roman" w:hAnsi="Times New Roman" w:cs="Times New Roman"/>
          <w:b/>
          <w:color w:val="auto"/>
          <w:w w:val="110"/>
        </w:rPr>
        <w:t>Put a suitable adjective from Exercise 6 into the gaps in the fol- lowing</w:t>
      </w:r>
      <w:r w:rsidRPr="008F6904">
        <w:rPr>
          <w:rFonts w:ascii="Times New Roman" w:hAnsi="Times New Roman" w:cs="Times New Roman"/>
          <w:b/>
          <w:color w:val="auto"/>
          <w:spacing w:val="-12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sentences.</w:t>
      </w:r>
      <w:r w:rsidRPr="008F6904">
        <w:rPr>
          <w:rFonts w:ascii="Times New Roman" w:hAnsi="Times New Roman" w:cs="Times New Roman"/>
          <w:b/>
          <w:color w:val="auto"/>
          <w:spacing w:val="14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If</w:t>
      </w:r>
      <w:r w:rsidRPr="008F6904">
        <w:rPr>
          <w:rFonts w:ascii="Times New Roman" w:hAnsi="Times New Roman" w:cs="Times New Roman"/>
          <w:b/>
          <w:color w:val="auto"/>
          <w:spacing w:val="-12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spacing w:val="-3"/>
          <w:w w:val="110"/>
        </w:rPr>
        <w:t>necessary,</w:t>
      </w:r>
      <w:r w:rsidRPr="008F6904">
        <w:rPr>
          <w:rFonts w:ascii="Times New Roman" w:hAnsi="Times New Roman" w:cs="Times New Roman"/>
          <w:b/>
          <w:color w:val="auto"/>
          <w:spacing w:val="-10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use</w:t>
      </w:r>
      <w:r w:rsidRPr="008F6904">
        <w:rPr>
          <w:rFonts w:ascii="Times New Roman" w:hAnsi="Times New Roman" w:cs="Times New Roman"/>
          <w:b/>
          <w:color w:val="auto"/>
          <w:spacing w:val="-12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their</w:t>
      </w:r>
      <w:r w:rsidRPr="008F6904">
        <w:rPr>
          <w:rFonts w:ascii="Times New Roman" w:hAnsi="Times New Roman" w:cs="Times New Roman"/>
          <w:b/>
          <w:color w:val="auto"/>
          <w:spacing w:val="-12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comparative</w:t>
      </w:r>
      <w:r w:rsidRPr="008F6904">
        <w:rPr>
          <w:rFonts w:ascii="Times New Roman" w:hAnsi="Times New Roman" w:cs="Times New Roman"/>
          <w:b/>
          <w:color w:val="auto"/>
          <w:spacing w:val="-12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or</w:t>
      </w:r>
      <w:r w:rsidRPr="008F6904">
        <w:rPr>
          <w:rFonts w:ascii="Times New Roman" w:hAnsi="Times New Roman" w:cs="Times New Roman"/>
          <w:b/>
          <w:color w:val="auto"/>
          <w:spacing w:val="-12"/>
          <w:w w:val="110"/>
        </w:rPr>
        <w:t xml:space="preserve"> </w:t>
      </w:r>
      <w:r w:rsidRPr="008F6904">
        <w:rPr>
          <w:rFonts w:ascii="Times New Roman" w:hAnsi="Times New Roman" w:cs="Times New Roman"/>
          <w:b/>
          <w:color w:val="auto"/>
          <w:w w:val="110"/>
        </w:rPr>
        <w:t>superlative forms.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</w:tabs>
        <w:spacing w:before="39" w:line="240" w:lineRule="auto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“What was your meal</w:t>
      </w:r>
      <w:r w:rsidRPr="008F6904">
        <w:rPr>
          <w:rFonts w:ascii="Times New Roman" w:hAnsi="Times New Roman" w:cs="Times New Roman"/>
          <w:color w:val="002060"/>
          <w:spacing w:val="4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like?”</w:t>
      </w:r>
    </w:p>
    <w:p w:rsidR="00697EDA" w:rsidRPr="008F6904" w:rsidRDefault="00697EDA" w:rsidP="00697EDA">
      <w:pPr>
        <w:pStyle w:val="BodyText"/>
        <w:tabs>
          <w:tab w:val="left" w:pos="5946"/>
        </w:tabs>
        <w:spacing w:before="3"/>
        <w:ind w:left="124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“Ugh!  </w:t>
      </w:r>
      <w:r w:rsidR="00BE1AE8" w:rsidRPr="008F6904">
        <w:rPr>
          <w:rFonts w:ascii="Times New Roman" w:hAnsi="Times New Roman" w:cs="Times New Roman"/>
          <w:color w:val="002060"/>
          <w:sz w:val="24"/>
          <w:szCs w:val="24"/>
        </w:rPr>
        <w:t>It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was awful.  The</w:t>
      </w:r>
      <w:r w:rsidRPr="008F6904">
        <w:rPr>
          <w:rFonts w:ascii="Times New Roman" w:hAnsi="Times New Roman" w:cs="Times New Roman"/>
          <w:color w:val="002060"/>
          <w:spacing w:val="-4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pizza</w:t>
      </w:r>
      <w:r w:rsidRPr="008F6904">
        <w:rPr>
          <w:rFonts w:ascii="Times New Roman" w:hAnsi="Times New Roman" w:cs="Times New Roman"/>
          <w:color w:val="002060"/>
          <w:spacing w:val="12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was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!  </w:t>
      </w:r>
      <w:r w:rsidR="00BE1AE8" w:rsidRPr="008F6904">
        <w:rPr>
          <w:rFonts w:ascii="Times New Roman" w:hAnsi="Times New Roman" w:cs="Times New Roman"/>
          <w:color w:val="002060"/>
          <w:spacing w:val="-10"/>
          <w:sz w:val="24"/>
          <w:szCs w:val="24"/>
        </w:rPr>
        <w:t>We couldn’t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 eat</w:t>
      </w:r>
      <w:r w:rsidRPr="008F6904">
        <w:rPr>
          <w:rFonts w:ascii="Times New Roman" w:hAnsi="Times New Roman" w:cs="Times New Roman"/>
          <w:color w:val="002060"/>
          <w:spacing w:val="18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it.”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  <w:tab w:val="left" w:pos="6762"/>
        </w:tabs>
        <w:spacing w:before="58" w:line="240" w:lineRule="auto"/>
        <w:ind w:hanging="276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“The fish smells; I don’t think</w:t>
      </w:r>
      <w:r w:rsidRPr="008F6904">
        <w:rPr>
          <w:rFonts w:ascii="Times New Roman" w:hAnsi="Times New Roman" w:cs="Times New Roman"/>
          <w:color w:val="002060"/>
          <w:spacing w:val="51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it’s</w:t>
      </w:r>
      <w:r w:rsidRPr="008F6904">
        <w:rPr>
          <w:rFonts w:ascii="Times New Roman" w:hAnsi="Times New Roman" w:cs="Times New Roman"/>
          <w:color w:val="002060"/>
          <w:spacing w:val="9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quite</w:t>
      </w:r>
      <w:r w:rsidRPr="008F6904">
        <w:rPr>
          <w:rFonts w:ascii="Times New Roman" w:hAnsi="Times New Roman" w:cs="Times New Roman"/>
          <w:color w:val="002060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  <w:r w:rsidRPr="008F6904">
        <w:rPr>
          <w:rFonts w:ascii="Times New Roman" w:hAnsi="Times New Roman" w:cs="Times New Roman"/>
          <w:color w:val="002060"/>
        </w:rPr>
        <w:t>.”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  <w:tab w:val="left" w:pos="3697"/>
        </w:tabs>
        <w:spacing w:before="60" w:line="240" w:lineRule="auto"/>
        <w:ind w:hanging="262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“This</w:t>
      </w:r>
      <w:r w:rsidRPr="008F6904">
        <w:rPr>
          <w:rFonts w:ascii="Times New Roman" w:hAnsi="Times New Roman" w:cs="Times New Roman"/>
          <w:color w:val="002060"/>
          <w:spacing w:val="28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is</w:t>
      </w:r>
      <w:r w:rsidRPr="008F6904">
        <w:rPr>
          <w:rFonts w:ascii="Times New Roman" w:hAnsi="Times New Roman" w:cs="Times New Roman"/>
          <w:color w:val="002060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  <w:r w:rsidRPr="008F6904">
        <w:rPr>
          <w:rFonts w:ascii="Times New Roman" w:hAnsi="Times New Roman" w:cs="Times New Roman"/>
          <w:color w:val="002060"/>
        </w:rPr>
        <w:t xml:space="preserve">cake I </w:t>
      </w:r>
      <w:r w:rsidRPr="008F6904">
        <w:rPr>
          <w:rFonts w:ascii="Times New Roman" w:hAnsi="Times New Roman" w:cs="Times New Roman"/>
          <w:color w:val="002060"/>
          <w:spacing w:val="-4"/>
        </w:rPr>
        <w:t xml:space="preserve">have </w:t>
      </w:r>
      <w:r w:rsidRPr="008F6904">
        <w:rPr>
          <w:rFonts w:ascii="Times New Roman" w:hAnsi="Times New Roman" w:cs="Times New Roman"/>
          <w:color w:val="002060"/>
        </w:rPr>
        <w:t>ever</w:t>
      </w:r>
      <w:r w:rsidRPr="008F6904">
        <w:rPr>
          <w:rFonts w:ascii="Times New Roman" w:hAnsi="Times New Roman" w:cs="Times New Roman"/>
          <w:color w:val="002060"/>
          <w:spacing w:val="10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tried!”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  <w:tab w:val="left" w:pos="5846"/>
        </w:tabs>
        <w:spacing w:before="60" w:line="240" w:lineRule="auto"/>
        <w:ind w:hanging="276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“I’d like something</w:t>
      </w:r>
      <w:r w:rsidRPr="008F6904">
        <w:rPr>
          <w:rFonts w:ascii="Times New Roman" w:hAnsi="Times New Roman" w:cs="Times New Roman"/>
          <w:color w:val="002060"/>
          <w:spacing w:val="9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simple</w:t>
      </w:r>
      <w:r w:rsidRPr="008F6904">
        <w:rPr>
          <w:rFonts w:ascii="Times New Roman" w:hAnsi="Times New Roman" w:cs="Times New Roman"/>
          <w:color w:val="002060"/>
          <w:spacing w:val="3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but</w:t>
      </w:r>
      <w:r w:rsidRPr="008F6904">
        <w:rPr>
          <w:rFonts w:ascii="Times New Roman" w:hAnsi="Times New Roman" w:cs="Times New Roman"/>
          <w:color w:val="002060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  <w:r w:rsidRPr="008F6904">
        <w:rPr>
          <w:rFonts w:ascii="Times New Roman" w:hAnsi="Times New Roman" w:cs="Times New Roman"/>
          <w:color w:val="002060"/>
        </w:rPr>
        <w:t xml:space="preserve">, </w:t>
      </w:r>
      <w:r w:rsidRPr="008F6904">
        <w:rPr>
          <w:rFonts w:ascii="Times New Roman" w:hAnsi="Times New Roman" w:cs="Times New Roman"/>
          <w:color w:val="002060"/>
          <w:spacing w:val="-5"/>
        </w:rPr>
        <w:t xml:space="preserve">tasty,  </w:t>
      </w:r>
      <w:r w:rsidRPr="008F6904">
        <w:rPr>
          <w:rFonts w:ascii="Times New Roman" w:hAnsi="Times New Roman" w:cs="Times New Roman"/>
          <w:color w:val="002060"/>
        </w:rPr>
        <w:t xml:space="preserve">but not too ‘hot’ </w:t>
      </w:r>
      <w:r w:rsidRPr="008F6904">
        <w:rPr>
          <w:rFonts w:ascii="Times New Roman" w:hAnsi="Times New Roman" w:cs="Times New Roman"/>
          <w:color w:val="002060"/>
          <w:spacing w:val="28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or</w:t>
      </w:r>
    </w:p>
    <w:p w:rsidR="00697EDA" w:rsidRPr="008F6904" w:rsidRDefault="00697EDA" w:rsidP="00697EDA">
      <w:pPr>
        <w:pStyle w:val="BodyText"/>
        <w:tabs>
          <w:tab w:val="left" w:pos="2976"/>
          <w:tab w:val="left" w:pos="7066"/>
        </w:tabs>
        <w:spacing w:before="3"/>
        <w:ind w:left="1679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color w:val="002060"/>
          <w:w w:val="99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, not too exotic, </w:t>
      </w:r>
      <w:r w:rsidR="00BE1AE8"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but </w:t>
      </w:r>
      <w:r w:rsidR="00BE1AE8" w:rsidRPr="008F6904">
        <w:rPr>
          <w:rFonts w:ascii="Times New Roman" w:hAnsi="Times New Roman" w:cs="Times New Roman"/>
          <w:color w:val="002060"/>
          <w:spacing w:val="21"/>
          <w:sz w:val="24"/>
          <w:szCs w:val="24"/>
        </w:rPr>
        <w:t>not</w:t>
      </w:r>
      <w:r w:rsidRPr="008F6904">
        <w:rPr>
          <w:rFonts w:ascii="Times New Roman" w:hAnsi="Times New Roman" w:cs="Times New Roman"/>
          <w:color w:val="002060"/>
          <w:spacing w:val="15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too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.”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  <w:tab w:val="left" w:pos="4702"/>
        </w:tabs>
        <w:spacing w:before="58" w:line="240" w:lineRule="auto"/>
        <w:ind w:hanging="263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“I hate all</w:t>
      </w:r>
      <w:r w:rsidRPr="008F6904">
        <w:rPr>
          <w:rFonts w:ascii="Times New Roman" w:hAnsi="Times New Roman" w:cs="Times New Roman"/>
          <w:color w:val="002060"/>
          <w:spacing w:val="6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kinds</w:t>
      </w:r>
      <w:r w:rsidRPr="008F6904">
        <w:rPr>
          <w:rFonts w:ascii="Times New Roman" w:hAnsi="Times New Roman" w:cs="Times New Roman"/>
          <w:color w:val="002060"/>
          <w:spacing w:val="2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of</w:t>
      </w:r>
      <w:r w:rsidRPr="008F6904">
        <w:rPr>
          <w:rFonts w:ascii="Times New Roman" w:hAnsi="Times New Roman" w:cs="Times New Roman"/>
          <w:color w:val="002060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  <w:r w:rsidRPr="008F6904">
        <w:rPr>
          <w:rFonts w:ascii="Times New Roman" w:hAnsi="Times New Roman" w:cs="Times New Roman"/>
          <w:color w:val="002060"/>
        </w:rPr>
        <w:t>food, but most of all I hate frozen</w:t>
      </w:r>
      <w:r w:rsidRPr="008F6904">
        <w:rPr>
          <w:rFonts w:ascii="Times New Roman" w:hAnsi="Times New Roman" w:cs="Times New Roman"/>
          <w:color w:val="002060"/>
          <w:spacing w:val="-25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food.”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</w:tabs>
        <w:spacing w:before="60" w:line="240" w:lineRule="auto"/>
        <w:ind w:hanging="244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“Help yourself to the meat! It’s so</w:t>
      </w:r>
      <w:r w:rsidRPr="008F6904">
        <w:rPr>
          <w:rFonts w:ascii="Times New Roman" w:hAnsi="Times New Roman" w:cs="Times New Roman"/>
          <w:color w:val="002060"/>
          <w:spacing w:val="37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tender!”</w:t>
      </w:r>
    </w:p>
    <w:p w:rsidR="00697EDA" w:rsidRPr="008F6904" w:rsidRDefault="00697EDA" w:rsidP="00697EDA">
      <w:pPr>
        <w:pStyle w:val="BodyText"/>
        <w:tabs>
          <w:tab w:val="left" w:pos="7140"/>
        </w:tabs>
        <w:spacing w:before="3"/>
        <w:ind w:left="112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“No, thank you.  Don’t you know that </w:t>
      </w:r>
      <w:r w:rsidR="00BE1AE8" w:rsidRPr="008F6904">
        <w:rPr>
          <w:rFonts w:ascii="Times New Roman" w:hAnsi="Times New Roman" w:cs="Times New Roman"/>
          <w:color w:val="002060"/>
          <w:sz w:val="24"/>
          <w:szCs w:val="24"/>
        </w:rPr>
        <w:t xml:space="preserve">I </w:t>
      </w:r>
      <w:r w:rsidR="00BE1AE8" w:rsidRPr="008F6904">
        <w:rPr>
          <w:rFonts w:ascii="Times New Roman" w:hAnsi="Times New Roman" w:cs="Times New Roman"/>
          <w:color w:val="002060"/>
          <w:spacing w:val="20"/>
          <w:sz w:val="24"/>
          <w:szCs w:val="24"/>
        </w:rPr>
        <w:t>eat</w:t>
      </w:r>
      <w:r w:rsidRPr="008F6904">
        <w:rPr>
          <w:rFonts w:ascii="Times New Roman" w:hAnsi="Times New Roman" w:cs="Times New Roman"/>
          <w:color w:val="002060"/>
          <w:spacing w:val="12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only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sz w:val="24"/>
          <w:szCs w:val="24"/>
          <w:u w:val="single"/>
        </w:rPr>
        <w:tab/>
      </w:r>
      <w:r w:rsidRPr="008F6904">
        <w:rPr>
          <w:rFonts w:ascii="Times New Roman" w:hAnsi="Times New Roman" w:cs="Times New Roman"/>
          <w:color w:val="002060"/>
          <w:sz w:val="24"/>
          <w:szCs w:val="24"/>
        </w:rPr>
        <w:t>food?”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  <w:tab w:val="left" w:pos="4556"/>
        </w:tabs>
        <w:spacing w:before="58" w:line="240" w:lineRule="auto"/>
        <w:ind w:right="3754" w:hanging="269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“These</w:t>
      </w:r>
      <w:r w:rsidRPr="008F6904">
        <w:rPr>
          <w:rFonts w:ascii="Times New Roman" w:hAnsi="Times New Roman" w:cs="Times New Roman"/>
          <w:color w:val="002060"/>
          <w:spacing w:val="12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pears</w:t>
      </w:r>
      <w:r w:rsidRPr="008F6904">
        <w:rPr>
          <w:rFonts w:ascii="Times New Roman" w:hAnsi="Times New Roman" w:cs="Times New Roman"/>
          <w:color w:val="002060"/>
          <w:spacing w:val="12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are</w:t>
      </w:r>
      <w:r w:rsidRPr="008F6904">
        <w:rPr>
          <w:rFonts w:ascii="Times New Roman" w:hAnsi="Times New Roman" w:cs="Times New Roman"/>
          <w:color w:val="002060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  <w:r w:rsidRPr="008F6904">
        <w:rPr>
          <w:rFonts w:ascii="Times New Roman" w:hAnsi="Times New Roman" w:cs="Times New Roman"/>
          <w:color w:val="002060"/>
        </w:rPr>
        <w:t xml:space="preserve">!” </w:t>
      </w:r>
      <w:r w:rsidRPr="008F6904">
        <w:rPr>
          <w:rFonts w:ascii="Times New Roman" w:hAnsi="Times New Roman" w:cs="Times New Roman"/>
          <w:color w:val="002060"/>
          <w:spacing w:val="-4"/>
        </w:rPr>
        <w:t xml:space="preserve">“Yes, </w:t>
      </w:r>
      <w:r w:rsidRPr="008F6904">
        <w:rPr>
          <w:rFonts w:ascii="Times New Roman" w:hAnsi="Times New Roman" w:cs="Times New Roman"/>
          <w:color w:val="002060"/>
        </w:rPr>
        <w:t>they are so juicy and sweet!”</w:t>
      </w:r>
    </w:p>
    <w:p w:rsidR="00697EDA" w:rsidRPr="008F6904" w:rsidRDefault="00697EDA" w:rsidP="00697EDA">
      <w:pPr>
        <w:pStyle w:val="ListParagraph"/>
        <w:widowControl w:val="0"/>
        <w:numPr>
          <w:ilvl w:val="1"/>
          <w:numId w:val="25"/>
        </w:numPr>
        <w:tabs>
          <w:tab w:val="left" w:pos="1571"/>
          <w:tab w:val="left" w:pos="7270"/>
        </w:tabs>
        <w:spacing w:before="55" w:line="240" w:lineRule="auto"/>
        <w:ind w:left="1679" w:right="107" w:hanging="385"/>
        <w:contextualSpacing w:val="0"/>
        <w:rPr>
          <w:rFonts w:ascii="Times New Roman" w:hAnsi="Times New Roman" w:cs="Times New Roman"/>
          <w:color w:val="002060"/>
        </w:rPr>
      </w:pPr>
      <w:r w:rsidRPr="008F6904">
        <w:rPr>
          <w:rFonts w:ascii="Times New Roman" w:hAnsi="Times New Roman" w:cs="Times New Roman"/>
          <w:color w:val="002060"/>
        </w:rPr>
        <w:t>“Unbelievable!</w:t>
      </w:r>
      <w:r w:rsidRPr="008F6904">
        <w:rPr>
          <w:rFonts w:ascii="Times New Roman" w:hAnsi="Times New Roman" w:cs="Times New Roman"/>
          <w:color w:val="002060"/>
          <w:spacing w:val="-3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Some</w:t>
      </w:r>
      <w:r w:rsidRPr="008F6904">
        <w:rPr>
          <w:rFonts w:ascii="Times New Roman" w:hAnsi="Times New Roman" w:cs="Times New Roman"/>
          <w:color w:val="002060"/>
          <w:spacing w:val="-24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Japanese</w:t>
      </w:r>
      <w:r w:rsidRPr="008F6904">
        <w:rPr>
          <w:rFonts w:ascii="Times New Roman" w:hAnsi="Times New Roman" w:cs="Times New Roman"/>
          <w:color w:val="002060"/>
          <w:spacing w:val="-24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cooks</w:t>
      </w:r>
      <w:r w:rsidRPr="008F6904">
        <w:rPr>
          <w:rFonts w:ascii="Times New Roman" w:hAnsi="Times New Roman" w:cs="Times New Roman"/>
          <w:color w:val="002060"/>
          <w:spacing w:val="-24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can</w:t>
      </w:r>
      <w:r w:rsidRPr="008F6904">
        <w:rPr>
          <w:rFonts w:ascii="Times New Roman" w:hAnsi="Times New Roman" w:cs="Times New Roman"/>
          <w:color w:val="002060"/>
          <w:spacing w:val="-24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cook</w:t>
      </w:r>
      <w:r w:rsidRPr="008F6904">
        <w:rPr>
          <w:rFonts w:ascii="Times New Roman" w:hAnsi="Times New Roman" w:cs="Times New Roman"/>
          <w:color w:val="002060"/>
          <w:u w:val="single"/>
        </w:rPr>
        <w:t xml:space="preserve"> </w:t>
      </w:r>
      <w:r w:rsidRPr="008F6904">
        <w:rPr>
          <w:rFonts w:ascii="Times New Roman" w:hAnsi="Times New Roman" w:cs="Times New Roman"/>
          <w:color w:val="002060"/>
          <w:u w:val="single"/>
        </w:rPr>
        <w:tab/>
      </w:r>
      <w:r w:rsidRPr="008F6904">
        <w:rPr>
          <w:rFonts w:ascii="Times New Roman" w:hAnsi="Times New Roman" w:cs="Times New Roman"/>
          <w:color w:val="002060"/>
          <w:w w:val="95"/>
        </w:rPr>
        <w:t>fish</w:t>
      </w:r>
      <w:r w:rsidRPr="008F6904">
        <w:rPr>
          <w:rFonts w:ascii="Times New Roman" w:hAnsi="Times New Roman" w:cs="Times New Roman"/>
          <w:color w:val="002060"/>
          <w:spacing w:val="-5"/>
          <w:w w:val="95"/>
        </w:rPr>
        <w:t xml:space="preserve"> </w:t>
      </w:r>
      <w:r w:rsidRPr="008F6904">
        <w:rPr>
          <w:rFonts w:ascii="Times New Roman" w:hAnsi="Times New Roman" w:cs="Times New Roman"/>
          <w:color w:val="002060"/>
          <w:w w:val="95"/>
        </w:rPr>
        <w:t>and</w:t>
      </w:r>
      <w:r w:rsidRPr="008F6904">
        <w:rPr>
          <w:rFonts w:ascii="Times New Roman" w:hAnsi="Times New Roman" w:cs="Times New Roman"/>
          <w:color w:val="002060"/>
          <w:spacing w:val="-5"/>
          <w:w w:val="95"/>
        </w:rPr>
        <w:t xml:space="preserve"> </w:t>
      </w:r>
      <w:r w:rsidRPr="008F6904">
        <w:rPr>
          <w:rFonts w:ascii="Times New Roman" w:hAnsi="Times New Roman" w:cs="Times New Roman"/>
          <w:color w:val="002060"/>
          <w:w w:val="95"/>
        </w:rPr>
        <w:t>make</w:t>
      </w:r>
      <w:r w:rsidRPr="008F6904">
        <w:rPr>
          <w:rFonts w:ascii="Times New Roman" w:hAnsi="Times New Roman" w:cs="Times New Roman"/>
          <w:color w:val="002060"/>
          <w:w w:val="91"/>
        </w:rPr>
        <w:t xml:space="preserve"> </w:t>
      </w:r>
      <w:r w:rsidR="009C538B">
        <w:rPr>
          <w:rFonts w:ascii="Times New Roman" w:hAnsi="Times New Roman" w:cs="Times New Roman"/>
          <w:noProof/>
          <w:color w:val="auto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-2438400</wp:posOffset>
                </wp:positionH>
                <wp:positionV relativeFrom="paragraph">
                  <wp:posOffset>-1803400</wp:posOffset>
                </wp:positionV>
                <wp:extent cx="6614795" cy="1371600"/>
                <wp:effectExtent l="114300" t="57150" r="128905" b="76200"/>
                <wp:wrapNone/>
                <wp:docPr id="78" name="Parallelogra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1371600"/>
                        </a:xfrm>
                        <a:prstGeom prst="parallelogram">
                          <a:avLst>
                            <a:gd name="adj" fmla="val 6463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538B" w:rsidRDefault="009C538B" w:rsidP="009C538B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Unit 6</w:t>
                            </w:r>
                          </w:p>
                          <w:p w:rsidR="009C538B" w:rsidRDefault="009C538B" w:rsidP="009C538B">
                            <w:pPr>
                              <w:spacing w:before="6"/>
                              <w:ind w:left="837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Food and Meals</w:t>
                            </w:r>
                          </w:p>
                          <w:p w:rsidR="009C538B" w:rsidRDefault="009C538B" w:rsidP="009C5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rallelogram 78" o:spid="_x0000_s1032" type="#_x0000_t7" style="position:absolute;left:0;text-align:left;margin-left:-192pt;margin-top:-142pt;width:520.85pt;height:10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" adj="2895" fillcolor="#5aa900 [3204]" strokecolor="#086200 [3207]" strokeweight="10pt">
                <v:shadow opacity="22938f" offset="0"/>
                <v:textbox inset=",7.2pt,,7.2pt">
                  <w:txbxContent>
                    <w:p w:rsidR="009C538B" w:rsidRDefault="009C538B" w:rsidP="009C538B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Unit 6</w:t>
                      </w:r>
                    </w:p>
                    <w:p w:rsidR="009C538B" w:rsidRDefault="009C538B" w:rsidP="009C538B">
                      <w:pPr>
                        <w:spacing w:before="6"/>
                        <w:ind w:left="837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Food and Meals</w:t>
                      </w:r>
                    </w:p>
                    <w:p w:rsidR="009C538B" w:rsidRDefault="009C538B" w:rsidP="009C5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F6904">
        <w:rPr>
          <w:rFonts w:ascii="Times New Roman" w:hAnsi="Times New Roman" w:cs="Times New Roman"/>
          <w:color w:val="002060"/>
        </w:rPr>
        <w:t>it</w:t>
      </w:r>
      <w:r w:rsidRPr="008F6904">
        <w:rPr>
          <w:rFonts w:ascii="Times New Roman" w:hAnsi="Times New Roman" w:cs="Times New Roman"/>
          <w:color w:val="002060"/>
          <w:spacing w:val="-28"/>
        </w:rPr>
        <w:t xml:space="preserve"> </w:t>
      </w:r>
      <w:r w:rsidRPr="008F6904">
        <w:rPr>
          <w:rFonts w:ascii="Times New Roman" w:hAnsi="Times New Roman" w:cs="Times New Roman"/>
          <w:color w:val="002060"/>
        </w:rPr>
        <w:t>delicious!”</w:t>
      </w:r>
    </w:p>
    <w:p w:rsidR="00697EDA" w:rsidRPr="00E57F24" w:rsidRDefault="00697EDA" w:rsidP="00697EDA">
      <w:pPr>
        <w:pStyle w:val="BodyText"/>
        <w:spacing w:before="4"/>
        <w:ind w:left="0"/>
        <w:rPr>
          <w:rFonts w:ascii="Times New Roman" w:hAnsi="Times New Roman" w:cs="Times New Roman"/>
          <w:sz w:val="24"/>
          <w:szCs w:val="24"/>
        </w:rPr>
      </w:pPr>
    </w:p>
    <w:p w:rsidR="00697EDA" w:rsidRPr="00E57F24" w:rsidRDefault="00697EDA" w:rsidP="00697EDA">
      <w:pPr>
        <w:pStyle w:val="Heading5"/>
        <w:numPr>
          <w:ilvl w:val="0"/>
          <w:numId w:val="25"/>
        </w:numPr>
        <w:tabs>
          <w:tab w:val="left" w:pos="1230"/>
        </w:tabs>
        <w:spacing w:line="264" w:lineRule="exact"/>
        <w:ind w:right="108" w:hanging="392"/>
        <w:jc w:val="both"/>
        <w:rPr>
          <w:rFonts w:ascii="Times New Roman" w:hAnsi="Times New Roman" w:cs="Times New Roman"/>
          <w:sz w:val="24"/>
          <w:szCs w:val="24"/>
        </w:rPr>
      </w:pPr>
      <w:r w:rsidRPr="00E57F24">
        <w:rPr>
          <w:rFonts w:ascii="Times New Roman" w:hAnsi="Times New Roman" w:cs="Times New Roman"/>
          <w:w w:val="110"/>
          <w:sz w:val="24"/>
          <w:szCs w:val="24"/>
        </w:rPr>
        <w:t xml:space="preserve">“Odd </w:t>
      </w:r>
      <w:r w:rsidRPr="00E57F2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Word </w:t>
      </w:r>
      <w:r w:rsidRPr="00E57F24">
        <w:rPr>
          <w:rFonts w:ascii="Times New Roman" w:hAnsi="Times New Roman" w:cs="Times New Roman"/>
          <w:w w:val="110"/>
          <w:sz w:val="24"/>
          <w:szCs w:val="24"/>
        </w:rPr>
        <w:t>Out”. In each line one word differs from the rest. Find it.  Explain your</w:t>
      </w:r>
      <w:r w:rsidRPr="00E57F2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E57F24">
        <w:rPr>
          <w:rFonts w:ascii="Times New Roman" w:hAnsi="Times New Roman" w:cs="Times New Roman"/>
          <w:w w:val="110"/>
          <w:sz w:val="24"/>
          <w:szCs w:val="24"/>
        </w:rPr>
        <w:t>choice.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7"/>
        </w:numPr>
        <w:tabs>
          <w:tab w:val="left" w:pos="1571"/>
        </w:tabs>
        <w:spacing w:before="86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 xml:space="preserve">stale, </w:t>
      </w:r>
      <w:r w:rsidR="00BE1AE8" w:rsidRPr="00E57F24">
        <w:rPr>
          <w:rFonts w:ascii="Times New Roman" w:hAnsi="Times New Roman" w:cs="Times New Roman"/>
          <w:spacing w:val="-3"/>
        </w:rPr>
        <w:t>moldy</w:t>
      </w:r>
      <w:r w:rsidRPr="00E57F24">
        <w:rPr>
          <w:rFonts w:ascii="Times New Roman" w:hAnsi="Times New Roman" w:cs="Times New Roman"/>
          <w:spacing w:val="-3"/>
        </w:rPr>
        <w:t xml:space="preserve">, </w:t>
      </w:r>
      <w:r w:rsidRPr="00E57F24">
        <w:rPr>
          <w:rFonts w:ascii="Times New Roman" w:hAnsi="Times New Roman" w:cs="Times New Roman"/>
        </w:rPr>
        <w:t>rotten,</w:t>
      </w:r>
      <w:r w:rsidRPr="00E57F24">
        <w:rPr>
          <w:rFonts w:ascii="Times New Roman" w:hAnsi="Times New Roman" w:cs="Times New Roman"/>
          <w:spacing w:val="-32"/>
        </w:rPr>
        <w:t xml:space="preserve"> </w:t>
      </w:r>
      <w:r w:rsidRPr="00E57F24">
        <w:rPr>
          <w:rFonts w:ascii="Times New Roman" w:hAnsi="Times New Roman" w:cs="Times New Roman"/>
        </w:rPr>
        <w:t>fresh;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7"/>
        </w:numPr>
        <w:tabs>
          <w:tab w:val="left" w:pos="1571"/>
        </w:tabs>
        <w:spacing w:before="75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tough,</w:t>
      </w:r>
      <w:r w:rsidRPr="00E57F24">
        <w:rPr>
          <w:rFonts w:ascii="Times New Roman" w:hAnsi="Times New Roman" w:cs="Times New Roman"/>
          <w:spacing w:val="-22"/>
        </w:rPr>
        <w:t xml:space="preserve"> </w:t>
      </w:r>
      <w:r w:rsidRPr="00E57F24">
        <w:rPr>
          <w:rFonts w:ascii="Times New Roman" w:hAnsi="Times New Roman" w:cs="Times New Roman"/>
        </w:rPr>
        <w:t>tender,</w:t>
      </w:r>
      <w:r w:rsidRPr="00E57F24">
        <w:rPr>
          <w:rFonts w:ascii="Times New Roman" w:hAnsi="Times New Roman" w:cs="Times New Roman"/>
          <w:spacing w:val="-22"/>
        </w:rPr>
        <w:t xml:space="preserve"> </w:t>
      </w:r>
      <w:r w:rsidRPr="00E57F24">
        <w:rPr>
          <w:rFonts w:ascii="Times New Roman" w:hAnsi="Times New Roman" w:cs="Times New Roman"/>
        </w:rPr>
        <w:t>soft,</w:t>
      </w:r>
      <w:r w:rsidRPr="00E57F24">
        <w:rPr>
          <w:rFonts w:ascii="Times New Roman" w:hAnsi="Times New Roman" w:cs="Times New Roman"/>
          <w:spacing w:val="-22"/>
        </w:rPr>
        <w:t xml:space="preserve"> </w:t>
      </w:r>
      <w:r w:rsidRPr="00E57F24">
        <w:rPr>
          <w:rFonts w:ascii="Times New Roman" w:hAnsi="Times New Roman" w:cs="Times New Roman"/>
        </w:rPr>
        <w:t>delicious;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7"/>
        </w:numPr>
        <w:tabs>
          <w:tab w:val="left" w:pos="1571"/>
        </w:tabs>
        <w:spacing w:before="75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boiled,</w:t>
      </w:r>
      <w:r w:rsidRPr="00E57F24">
        <w:rPr>
          <w:rFonts w:ascii="Times New Roman" w:hAnsi="Times New Roman" w:cs="Times New Roman"/>
          <w:spacing w:val="-18"/>
        </w:rPr>
        <w:t xml:space="preserve"> </w:t>
      </w:r>
      <w:r w:rsidRPr="00E57F24">
        <w:rPr>
          <w:rFonts w:ascii="Times New Roman" w:hAnsi="Times New Roman" w:cs="Times New Roman"/>
        </w:rPr>
        <w:t>raw,</w:t>
      </w:r>
      <w:r w:rsidRPr="00E57F24">
        <w:rPr>
          <w:rFonts w:ascii="Times New Roman" w:hAnsi="Times New Roman" w:cs="Times New Roman"/>
          <w:spacing w:val="-18"/>
        </w:rPr>
        <w:t xml:space="preserve"> </w:t>
      </w:r>
      <w:r w:rsidRPr="00E57F24">
        <w:rPr>
          <w:rFonts w:ascii="Times New Roman" w:hAnsi="Times New Roman" w:cs="Times New Roman"/>
        </w:rPr>
        <w:t>fried,</w:t>
      </w:r>
      <w:r w:rsidRPr="00E57F24">
        <w:rPr>
          <w:rFonts w:ascii="Times New Roman" w:hAnsi="Times New Roman" w:cs="Times New Roman"/>
          <w:spacing w:val="-17"/>
        </w:rPr>
        <w:t xml:space="preserve"> </w:t>
      </w:r>
      <w:r w:rsidRPr="00E57F24">
        <w:rPr>
          <w:rFonts w:ascii="Times New Roman" w:hAnsi="Times New Roman" w:cs="Times New Roman"/>
        </w:rPr>
        <w:t>cooked;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7"/>
        </w:numPr>
        <w:tabs>
          <w:tab w:val="left" w:pos="1571"/>
        </w:tabs>
        <w:spacing w:before="75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sweet, sour, bitter, tasteless, hot,</w:t>
      </w:r>
      <w:r w:rsidRPr="00E57F24">
        <w:rPr>
          <w:rFonts w:ascii="Times New Roman" w:hAnsi="Times New Roman" w:cs="Times New Roman"/>
          <w:spacing w:val="-19"/>
        </w:rPr>
        <w:t xml:space="preserve"> </w:t>
      </w:r>
      <w:r w:rsidRPr="00E57F24">
        <w:rPr>
          <w:rFonts w:ascii="Times New Roman" w:hAnsi="Times New Roman" w:cs="Times New Roman"/>
        </w:rPr>
        <w:t>spicy;</w:t>
      </w:r>
    </w:p>
    <w:p w:rsidR="00697EDA" w:rsidRPr="00E57F24" w:rsidRDefault="00697EDA" w:rsidP="00697EDA">
      <w:pPr>
        <w:pStyle w:val="ListParagraph"/>
        <w:widowControl w:val="0"/>
        <w:numPr>
          <w:ilvl w:val="0"/>
          <w:numId w:val="27"/>
        </w:numPr>
        <w:tabs>
          <w:tab w:val="left" w:pos="1571"/>
        </w:tabs>
        <w:spacing w:before="75" w:line="240" w:lineRule="auto"/>
        <w:contextualSpacing w:val="0"/>
        <w:rPr>
          <w:rFonts w:ascii="Times New Roman" w:hAnsi="Times New Roman" w:cs="Times New Roman"/>
        </w:rPr>
      </w:pPr>
      <w:r w:rsidRPr="00E57F24">
        <w:rPr>
          <w:rFonts w:ascii="Times New Roman" w:hAnsi="Times New Roman" w:cs="Times New Roman"/>
        </w:rPr>
        <w:t>delicious,</w:t>
      </w:r>
      <w:r w:rsidRPr="00E57F24">
        <w:rPr>
          <w:rFonts w:ascii="Times New Roman" w:hAnsi="Times New Roman" w:cs="Times New Roman"/>
          <w:spacing w:val="-20"/>
        </w:rPr>
        <w:t xml:space="preserve"> </w:t>
      </w:r>
      <w:r w:rsidRPr="00E57F24">
        <w:rPr>
          <w:rFonts w:ascii="Times New Roman" w:hAnsi="Times New Roman" w:cs="Times New Roman"/>
          <w:spacing w:val="-5"/>
        </w:rPr>
        <w:t>tasty,</w:t>
      </w:r>
      <w:r w:rsidRPr="00E57F24">
        <w:rPr>
          <w:rFonts w:ascii="Times New Roman" w:hAnsi="Times New Roman" w:cs="Times New Roman"/>
          <w:spacing w:val="-21"/>
        </w:rPr>
        <w:t xml:space="preserve"> </w:t>
      </w:r>
      <w:r w:rsidRPr="00E57F24">
        <w:rPr>
          <w:rFonts w:ascii="Times New Roman" w:hAnsi="Times New Roman" w:cs="Times New Roman"/>
        </w:rPr>
        <w:t>pleasant,</w:t>
      </w:r>
      <w:r w:rsidRPr="00E57F24">
        <w:rPr>
          <w:rFonts w:ascii="Times New Roman" w:hAnsi="Times New Roman" w:cs="Times New Roman"/>
          <w:spacing w:val="-21"/>
        </w:rPr>
        <w:t xml:space="preserve"> </w:t>
      </w:r>
      <w:r w:rsidRPr="00E57F24">
        <w:rPr>
          <w:rFonts w:ascii="Times New Roman" w:hAnsi="Times New Roman" w:cs="Times New Roman"/>
        </w:rPr>
        <w:t>disgusting.</w:t>
      </w:r>
    </w:p>
    <w:p w:rsidR="00863BF4" w:rsidRPr="00E57F24" w:rsidRDefault="00863BF4" w:rsidP="009121B5">
      <w:pPr>
        <w:pStyle w:val="BodyText"/>
        <w:spacing w:before="20"/>
        <w:ind w:left="837"/>
        <w:jc w:val="both"/>
        <w:rPr>
          <w:rFonts w:ascii="Times New Roman" w:hAnsi="Times New Roman" w:cs="Times New Roman"/>
          <w:sz w:val="24"/>
          <w:szCs w:val="24"/>
        </w:rPr>
      </w:pPr>
    </w:p>
    <w:sectPr w:rsidR="00863BF4" w:rsidRPr="00E57F24" w:rsidSect="009121B5">
      <w:pgSz w:w="11900" w:h="16840"/>
      <w:pgMar w:top="2940" w:right="1540" w:bottom="280" w:left="1680" w:header="27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817" w:rsidRDefault="003B7817" w:rsidP="00863BF4">
      <w:r>
        <w:separator/>
      </w:r>
    </w:p>
  </w:endnote>
  <w:endnote w:type="continuationSeparator" w:id="0">
    <w:p w:rsidR="003B7817" w:rsidRDefault="003B7817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817" w:rsidRDefault="003B7817" w:rsidP="00863BF4">
      <w:r>
        <w:separator/>
      </w:r>
    </w:p>
  </w:footnote>
  <w:footnote w:type="continuationSeparator" w:id="0">
    <w:p w:rsidR="003B7817" w:rsidRDefault="003B7817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F56E0"/>
    <w:multiLevelType w:val="hybridMultilevel"/>
    <w:tmpl w:val="12B28938"/>
    <w:lvl w:ilvl="0" w:tplc="A218F87E">
      <w:start w:val="1"/>
      <w:numFmt w:val="decimal"/>
      <w:lvlText w:val="%1."/>
      <w:lvlJc w:val="left"/>
      <w:pPr>
        <w:ind w:left="1570" w:hanging="232"/>
      </w:pPr>
      <w:rPr>
        <w:rFonts w:ascii="Georgia" w:eastAsia="Georgia" w:hAnsi="Georgia" w:cs="Georgia" w:hint="default"/>
        <w:w w:val="110"/>
        <w:sz w:val="22"/>
        <w:szCs w:val="22"/>
      </w:rPr>
    </w:lvl>
    <w:lvl w:ilvl="1" w:tplc="7B04C922">
      <w:numFmt w:val="bullet"/>
      <w:lvlText w:val="•"/>
      <w:lvlJc w:val="left"/>
      <w:pPr>
        <w:ind w:left="2290" w:hanging="232"/>
      </w:pPr>
    </w:lvl>
    <w:lvl w:ilvl="2" w:tplc="D4E25968">
      <w:numFmt w:val="bullet"/>
      <w:lvlText w:val="•"/>
      <w:lvlJc w:val="left"/>
      <w:pPr>
        <w:ind w:left="3000" w:hanging="232"/>
      </w:pPr>
    </w:lvl>
    <w:lvl w:ilvl="3" w:tplc="57188F22">
      <w:numFmt w:val="bullet"/>
      <w:lvlText w:val="•"/>
      <w:lvlJc w:val="left"/>
      <w:pPr>
        <w:ind w:left="3710" w:hanging="232"/>
      </w:pPr>
    </w:lvl>
    <w:lvl w:ilvl="4" w:tplc="8BA22940">
      <w:numFmt w:val="bullet"/>
      <w:lvlText w:val="•"/>
      <w:lvlJc w:val="left"/>
      <w:pPr>
        <w:ind w:left="4420" w:hanging="232"/>
      </w:pPr>
    </w:lvl>
    <w:lvl w:ilvl="5" w:tplc="F6E09896">
      <w:numFmt w:val="bullet"/>
      <w:lvlText w:val="•"/>
      <w:lvlJc w:val="left"/>
      <w:pPr>
        <w:ind w:left="5130" w:hanging="232"/>
      </w:pPr>
    </w:lvl>
    <w:lvl w:ilvl="6" w:tplc="1DCA58FC">
      <w:numFmt w:val="bullet"/>
      <w:lvlText w:val="•"/>
      <w:lvlJc w:val="left"/>
      <w:pPr>
        <w:ind w:left="5840" w:hanging="232"/>
      </w:pPr>
    </w:lvl>
    <w:lvl w:ilvl="7" w:tplc="1118087C">
      <w:numFmt w:val="bullet"/>
      <w:lvlText w:val="•"/>
      <w:lvlJc w:val="left"/>
      <w:pPr>
        <w:ind w:left="6550" w:hanging="232"/>
      </w:pPr>
    </w:lvl>
    <w:lvl w:ilvl="8" w:tplc="FBC6854E">
      <w:numFmt w:val="bullet"/>
      <w:lvlText w:val="•"/>
      <w:lvlJc w:val="left"/>
      <w:pPr>
        <w:ind w:left="7260" w:hanging="232"/>
      </w:pPr>
    </w:lvl>
  </w:abstractNum>
  <w:abstractNum w:abstractNumId="5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625F80"/>
    <w:multiLevelType w:val="hybridMultilevel"/>
    <w:tmpl w:val="1EEE1C22"/>
    <w:lvl w:ilvl="0" w:tplc="BE94D39E">
      <w:start w:val="6"/>
      <w:numFmt w:val="lowerLetter"/>
      <w:lvlText w:val="%1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89"/>
        <w:sz w:val="22"/>
        <w:szCs w:val="22"/>
      </w:rPr>
    </w:lvl>
    <w:lvl w:ilvl="1" w:tplc="14F421CE">
      <w:numFmt w:val="bullet"/>
      <w:lvlText w:val="•"/>
      <w:lvlJc w:val="left"/>
      <w:pPr>
        <w:ind w:left="2290" w:hanging="341"/>
      </w:pPr>
    </w:lvl>
    <w:lvl w:ilvl="2" w:tplc="5F0854C0">
      <w:numFmt w:val="bullet"/>
      <w:lvlText w:val="•"/>
      <w:lvlJc w:val="left"/>
      <w:pPr>
        <w:ind w:left="3000" w:hanging="341"/>
      </w:pPr>
    </w:lvl>
    <w:lvl w:ilvl="3" w:tplc="C3BA3C96">
      <w:numFmt w:val="bullet"/>
      <w:lvlText w:val="•"/>
      <w:lvlJc w:val="left"/>
      <w:pPr>
        <w:ind w:left="3710" w:hanging="341"/>
      </w:pPr>
    </w:lvl>
    <w:lvl w:ilvl="4" w:tplc="BF2A33B2">
      <w:numFmt w:val="bullet"/>
      <w:lvlText w:val="•"/>
      <w:lvlJc w:val="left"/>
      <w:pPr>
        <w:ind w:left="4420" w:hanging="341"/>
      </w:pPr>
    </w:lvl>
    <w:lvl w:ilvl="5" w:tplc="ACA85240">
      <w:numFmt w:val="bullet"/>
      <w:lvlText w:val="•"/>
      <w:lvlJc w:val="left"/>
      <w:pPr>
        <w:ind w:left="5130" w:hanging="341"/>
      </w:pPr>
    </w:lvl>
    <w:lvl w:ilvl="6" w:tplc="E7FEC1CE">
      <w:numFmt w:val="bullet"/>
      <w:lvlText w:val="•"/>
      <w:lvlJc w:val="left"/>
      <w:pPr>
        <w:ind w:left="5840" w:hanging="341"/>
      </w:pPr>
    </w:lvl>
    <w:lvl w:ilvl="7" w:tplc="9C946548">
      <w:numFmt w:val="bullet"/>
      <w:lvlText w:val="•"/>
      <w:lvlJc w:val="left"/>
      <w:pPr>
        <w:ind w:left="6550" w:hanging="341"/>
      </w:pPr>
    </w:lvl>
    <w:lvl w:ilvl="8" w:tplc="193A4FF6">
      <w:numFmt w:val="bullet"/>
      <w:lvlText w:val="•"/>
      <w:lvlJc w:val="left"/>
      <w:pPr>
        <w:ind w:left="7260" w:hanging="341"/>
      </w:pPr>
    </w:lvl>
  </w:abstractNum>
  <w:abstractNum w:abstractNumId="11">
    <w:nsid w:val="3056124F"/>
    <w:multiLevelType w:val="hybridMultilevel"/>
    <w:tmpl w:val="434C28C8"/>
    <w:lvl w:ilvl="0" w:tplc="F97CD164">
      <w:start w:val="1"/>
      <w:numFmt w:val="decimal"/>
      <w:lvlText w:val="%1."/>
      <w:lvlJc w:val="left"/>
      <w:pPr>
        <w:ind w:left="1570" w:hanging="232"/>
      </w:pPr>
      <w:rPr>
        <w:rFonts w:ascii="Georgia" w:eastAsia="Georgia" w:hAnsi="Georgia" w:cs="Georgia" w:hint="default"/>
        <w:w w:val="110"/>
        <w:sz w:val="22"/>
        <w:szCs w:val="22"/>
      </w:rPr>
    </w:lvl>
    <w:lvl w:ilvl="1" w:tplc="9214904E">
      <w:numFmt w:val="bullet"/>
      <w:lvlText w:val="•"/>
      <w:lvlJc w:val="left"/>
      <w:pPr>
        <w:ind w:left="2294" w:hanging="232"/>
      </w:pPr>
    </w:lvl>
    <w:lvl w:ilvl="2" w:tplc="9AFE91B0">
      <w:numFmt w:val="bullet"/>
      <w:lvlText w:val="•"/>
      <w:lvlJc w:val="left"/>
      <w:pPr>
        <w:ind w:left="3008" w:hanging="232"/>
      </w:pPr>
    </w:lvl>
    <w:lvl w:ilvl="3" w:tplc="BB52CB38">
      <w:numFmt w:val="bullet"/>
      <w:lvlText w:val="•"/>
      <w:lvlJc w:val="left"/>
      <w:pPr>
        <w:ind w:left="3722" w:hanging="232"/>
      </w:pPr>
    </w:lvl>
    <w:lvl w:ilvl="4" w:tplc="AEBE58AE">
      <w:numFmt w:val="bullet"/>
      <w:lvlText w:val="•"/>
      <w:lvlJc w:val="left"/>
      <w:pPr>
        <w:ind w:left="4436" w:hanging="232"/>
      </w:pPr>
    </w:lvl>
    <w:lvl w:ilvl="5" w:tplc="A89AC2A0">
      <w:numFmt w:val="bullet"/>
      <w:lvlText w:val="•"/>
      <w:lvlJc w:val="left"/>
      <w:pPr>
        <w:ind w:left="5150" w:hanging="232"/>
      </w:pPr>
    </w:lvl>
    <w:lvl w:ilvl="6" w:tplc="06006A4E">
      <w:numFmt w:val="bullet"/>
      <w:lvlText w:val="•"/>
      <w:lvlJc w:val="left"/>
      <w:pPr>
        <w:ind w:left="5864" w:hanging="232"/>
      </w:pPr>
    </w:lvl>
    <w:lvl w:ilvl="7" w:tplc="8B70DE76">
      <w:numFmt w:val="bullet"/>
      <w:lvlText w:val="•"/>
      <w:lvlJc w:val="left"/>
      <w:pPr>
        <w:ind w:left="6578" w:hanging="232"/>
      </w:pPr>
    </w:lvl>
    <w:lvl w:ilvl="8" w:tplc="DCF8C342">
      <w:numFmt w:val="bullet"/>
      <w:lvlText w:val="•"/>
      <w:lvlJc w:val="left"/>
      <w:pPr>
        <w:ind w:left="7292" w:hanging="232"/>
      </w:pPr>
    </w:lvl>
  </w:abstractNum>
  <w:abstractNum w:abstractNumId="12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4735347"/>
    <w:multiLevelType w:val="hybridMultilevel"/>
    <w:tmpl w:val="2A8A7A92"/>
    <w:lvl w:ilvl="0" w:tplc="C1DC8DF6">
      <w:start w:val="5"/>
      <w:numFmt w:val="decimal"/>
      <w:lvlText w:val="%1."/>
      <w:lvlJc w:val="left"/>
      <w:pPr>
        <w:ind w:left="1229" w:hanging="393"/>
      </w:pPr>
      <w:rPr>
        <w:rFonts w:ascii="Book Antiqua" w:eastAsia="Book Antiqua" w:hAnsi="Book Antiqua" w:cs="Book Antiqua" w:hint="default"/>
        <w:b/>
        <w:bCs/>
        <w:w w:val="118"/>
        <w:sz w:val="22"/>
        <w:szCs w:val="22"/>
      </w:rPr>
    </w:lvl>
    <w:lvl w:ilvl="1" w:tplc="A8D802C0">
      <w:start w:val="1"/>
      <w:numFmt w:val="lowerLetter"/>
      <w:lvlText w:val="%2"/>
      <w:lvlJc w:val="left"/>
      <w:pPr>
        <w:ind w:left="1570" w:hanging="267"/>
      </w:pPr>
      <w:rPr>
        <w:rFonts w:ascii="Book Antiqua" w:eastAsia="Book Antiqua" w:hAnsi="Book Antiqua" w:cs="Book Antiqua" w:hint="default"/>
        <w:b/>
        <w:bCs/>
        <w:w w:val="111"/>
        <w:sz w:val="22"/>
        <w:szCs w:val="22"/>
      </w:rPr>
    </w:lvl>
    <w:lvl w:ilvl="2" w:tplc="D4322C4C">
      <w:numFmt w:val="bullet"/>
      <w:lvlText w:val="•"/>
      <w:lvlJc w:val="left"/>
      <w:pPr>
        <w:ind w:left="2368" w:hanging="267"/>
      </w:pPr>
    </w:lvl>
    <w:lvl w:ilvl="3" w:tplc="A7E0DD3A">
      <w:numFmt w:val="bullet"/>
      <w:lvlText w:val="•"/>
      <w:lvlJc w:val="left"/>
      <w:pPr>
        <w:ind w:left="3157" w:hanging="267"/>
      </w:pPr>
    </w:lvl>
    <w:lvl w:ilvl="4" w:tplc="7502424C">
      <w:numFmt w:val="bullet"/>
      <w:lvlText w:val="•"/>
      <w:lvlJc w:val="left"/>
      <w:pPr>
        <w:ind w:left="3946" w:hanging="267"/>
      </w:pPr>
    </w:lvl>
    <w:lvl w:ilvl="5" w:tplc="D3FACF52">
      <w:numFmt w:val="bullet"/>
      <w:lvlText w:val="•"/>
      <w:lvlJc w:val="left"/>
      <w:pPr>
        <w:ind w:left="4735" w:hanging="267"/>
      </w:pPr>
    </w:lvl>
    <w:lvl w:ilvl="6" w:tplc="F9CEE3CE">
      <w:numFmt w:val="bullet"/>
      <w:lvlText w:val="•"/>
      <w:lvlJc w:val="left"/>
      <w:pPr>
        <w:ind w:left="5524" w:hanging="267"/>
      </w:pPr>
    </w:lvl>
    <w:lvl w:ilvl="7" w:tplc="07327636">
      <w:numFmt w:val="bullet"/>
      <w:lvlText w:val="•"/>
      <w:lvlJc w:val="left"/>
      <w:pPr>
        <w:ind w:left="6313" w:hanging="267"/>
      </w:pPr>
    </w:lvl>
    <w:lvl w:ilvl="8" w:tplc="6CD82E60">
      <w:numFmt w:val="bullet"/>
      <w:lvlText w:val="•"/>
      <w:lvlJc w:val="left"/>
      <w:pPr>
        <w:ind w:left="7102" w:hanging="267"/>
      </w:pPr>
    </w:lvl>
  </w:abstractNum>
  <w:abstractNum w:abstractNumId="14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25284D"/>
    <w:multiLevelType w:val="hybridMultilevel"/>
    <w:tmpl w:val="9E641450"/>
    <w:lvl w:ilvl="0" w:tplc="C92AFC24">
      <w:start w:val="1"/>
      <w:numFmt w:val="decimal"/>
      <w:lvlText w:val="%1."/>
      <w:lvlJc w:val="left"/>
      <w:pPr>
        <w:ind w:left="1229" w:hanging="393"/>
      </w:pPr>
      <w:rPr>
        <w:rFonts w:ascii="Book Antiqua" w:eastAsia="Book Antiqua" w:hAnsi="Book Antiqua" w:cs="Book Antiqua" w:hint="default"/>
        <w:b/>
        <w:bCs/>
        <w:w w:val="118"/>
        <w:sz w:val="22"/>
        <w:szCs w:val="22"/>
      </w:rPr>
    </w:lvl>
    <w:lvl w:ilvl="1" w:tplc="BA328592">
      <w:start w:val="1"/>
      <w:numFmt w:val="lowerLetter"/>
      <w:lvlText w:val="%2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111"/>
        <w:sz w:val="22"/>
        <w:szCs w:val="22"/>
      </w:rPr>
    </w:lvl>
    <w:lvl w:ilvl="2" w:tplc="C1100F06">
      <w:numFmt w:val="bullet"/>
      <w:lvlText w:val="•"/>
      <w:lvlJc w:val="left"/>
      <w:pPr>
        <w:ind w:left="3300" w:hanging="341"/>
      </w:pPr>
    </w:lvl>
    <w:lvl w:ilvl="3" w:tplc="A426D9BA">
      <w:numFmt w:val="bullet"/>
      <w:lvlText w:val="•"/>
      <w:lvlJc w:val="left"/>
      <w:pPr>
        <w:ind w:left="3972" w:hanging="341"/>
      </w:pPr>
    </w:lvl>
    <w:lvl w:ilvl="4" w:tplc="36E8F224">
      <w:numFmt w:val="bullet"/>
      <w:lvlText w:val="•"/>
      <w:lvlJc w:val="left"/>
      <w:pPr>
        <w:ind w:left="4645" w:hanging="341"/>
      </w:pPr>
    </w:lvl>
    <w:lvl w:ilvl="5" w:tplc="08167A0A">
      <w:numFmt w:val="bullet"/>
      <w:lvlText w:val="•"/>
      <w:lvlJc w:val="left"/>
      <w:pPr>
        <w:ind w:left="5317" w:hanging="341"/>
      </w:pPr>
    </w:lvl>
    <w:lvl w:ilvl="6" w:tplc="35EE6040">
      <w:numFmt w:val="bullet"/>
      <w:lvlText w:val="•"/>
      <w:lvlJc w:val="left"/>
      <w:pPr>
        <w:ind w:left="5990" w:hanging="341"/>
      </w:pPr>
    </w:lvl>
    <w:lvl w:ilvl="7" w:tplc="FB64BF16">
      <w:numFmt w:val="bullet"/>
      <w:lvlText w:val="•"/>
      <w:lvlJc w:val="left"/>
      <w:pPr>
        <w:ind w:left="6662" w:hanging="341"/>
      </w:pPr>
    </w:lvl>
    <w:lvl w:ilvl="8" w:tplc="2B326A9C">
      <w:numFmt w:val="bullet"/>
      <w:lvlText w:val="•"/>
      <w:lvlJc w:val="left"/>
      <w:pPr>
        <w:ind w:left="7335" w:hanging="341"/>
      </w:pPr>
    </w:lvl>
  </w:abstractNum>
  <w:abstractNum w:abstractNumId="16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1E6D9D"/>
    <w:multiLevelType w:val="hybridMultilevel"/>
    <w:tmpl w:val="F0D4909E"/>
    <w:lvl w:ilvl="0" w:tplc="996C5590">
      <w:start w:val="5"/>
      <w:numFmt w:val="lowerLetter"/>
      <w:lvlText w:val="%1"/>
      <w:lvlJc w:val="left"/>
      <w:pPr>
        <w:ind w:left="643" w:hanging="248"/>
      </w:pPr>
      <w:rPr>
        <w:rFonts w:ascii="Book Antiqua" w:eastAsia="Book Antiqua" w:hAnsi="Book Antiqua" w:cs="Book Antiqua" w:hint="default"/>
        <w:b/>
        <w:bCs/>
        <w:w w:val="105"/>
        <w:sz w:val="22"/>
        <w:szCs w:val="22"/>
      </w:rPr>
    </w:lvl>
    <w:lvl w:ilvl="1" w:tplc="E31648BC">
      <w:start w:val="9"/>
      <w:numFmt w:val="lowerLetter"/>
      <w:lvlText w:val="%2"/>
      <w:lvlJc w:val="left"/>
      <w:pPr>
        <w:ind w:left="752" w:hanging="248"/>
      </w:pPr>
      <w:rPr>
        <w:rFonts w:ascii="Book Antiqua" w:eastAsia="Book Antiqua" w:hAnsi="Book Antiqua" w:cs="Book Antiqua" w:hint="default"/>
        <w:b/>
        <w:bCs/>
        <w:w w:val="95"/>
        <w:sz w:val="22"/>
        <w:szCs w:val="22"/>
      </w:rPr>
    </w:lvl>
    <w:lvl w:ilvl="2" w:tplc="BA9EF0C4">
      <w:start w:val="2"/>
      <w:numFmt w:val="lowerLetter"/>
      <w:lvlText w:val="%3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104"/>
        <w:sz w:val="22"/>
        <w:szCs w:val="22"/>
      </w:rPr>
    </w:lvl>
    <w:lvl w:ilvl="3" w:tplc="11C6499A">
      <w:numFmt w:val="bullet"/>
      <w:lvlText w:val="•"/>
      <w:lvlJc w:val="left"/>
      <w:pPr>
        <w:ind w:left="1209" w:hanging="341"/>
      </w:pPr>
    </w:lvl>
    <w:lvl w:ilvl="4" w:tplc="1C0662B2">
      <w:numFmt w:val="bullet"/>
      <w:lvlText w:val="•"/>
      <w:lvlJc w:val="left"/>
      <w:pPr>
        <w:ind w:left="838" w:hanging="341"/>
      </w:pPr>
    </w:lvl>
    <w:lvl w:ilvl="5" w:tplc="AF886E10">
      <w:numFmt w:val="bullet"/>
      <w:lvlText w:val="•"/>
      <w:lvlJc w:val="left"/>
      <w:pPr>
        <w:ind w:left="468" w:hanging="341"/>
      </w:pPr>
    </w:lvl>
    <w:lvl w:ilvl="6" w:tplc="EE02744E">
      <w:numFmt w:val="bullet"/>
      <w:lvlText w:val="•"/>
      <w:lvlJc w:val="left"/>
      <w:pPr>
        <w:ind w:left="97" w:hanging="341"/>
      </w:pPr>
    </w:lvl>
    <w:lvl w:ilvl="7" w:tplc="64C2D438">
      <w:numFmt w:val="bullet"/>
      <w:lvlText w:val="•"/>
      <w:lvlJc w:val="left"/>
      <w:pPr>
        <w:ind w:left="-273" w:hanging="341"/>
      </w:pPr>
    </w:lvl>
    <w:lvl w:ilvl="8" w:tplc="F5126FEE">
      <w:numFmt w:val="bullet"/>
      <w:lvlText w:val="•"/>
      <w:lvlJc w:val="left"/>
      <w:pPr>
        <w:ind w:left="-644" w:hanging="341"/>
      </w:pPr>
    </w:lvl>
  </w:abstractNum>
  <w:abstractNum w:abstractNumId="21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837D3E"/>
    <w:multiLevelType w:val="hybridMultilevel"/>
    <w:tmpl w:val="19727FA8"/>
    <w:lvl w:ilvl="0" w:tplc="EBF0D968">
      <w:start w:val="1"/>
      <w:numFmt w:val="decimal"/>
      <w:lvlText w:val="%1."/>
      <w:lvlJc w:val="left"/>
      <w:pPr>
        <w:ind w:left="1229" w:hanging="393"/>
      </w:pPr>
      <w:rPr>
        <w:rFonts w:ascii="Book Antiqua" w:eastAsia="Book Antiqua" w:hAnsi="Book Antiqua" w:cs="Book Antiqua" w:hint="default"/>
        <w:b/>
        <w:bCs/>
        <w:w w:val="118"/>
        <w:sz w:val="22"/>
        <w:szCs w:val="22"/>
      </w:rPr>
    </w:lvl>
    <w:lvl w:ilvl="1" w:tplc="1868C6FA">
      <w:start w:val="1"/>
      <w:numFmt w:val="lowerLetter"/>
      <w:lvlText w:val="%2"/>
      <w:lvlJc w:val="left"/>
      <w:pPr>
        <w:ind w:left="1229" w:hanging="341"/>
      </w:pPr>
      <w:rPr>
        <w:rFonts w:ascii="Book Antiqua" w:eastAsia="Book Antiqua" w:hAnsi="Book Antiqua" w:cs="Book Antiqua" w:hint="default"/>
        <w:b/>
        <w:bCs/>
        <w:w w:val="111"/>
        <w:sz w:val="22"/>
        <w:szCs w:val="22"/>
      </w:rPr>
    </w:lvl>
    <w:lvl w:ilvl="2" w:tplc="DC3C967A">
      <w:numFmt w:val="bullet"/>
      <w:lvlText w:val="•"/>
      <w:lvlJc w:val="left"/>
      <w:pPr>
        <w:ind w:left="2712" w:hanging="341"/>
      </w:pPr>
    </w:lvl>
    <w:lvl w:ilvl="3" w:tplc="6F742DDE">
      <w:numFmt w:val="bullet"/>
      <w:lvlText w:val="•"/>
      <w:lvlJc w:val="left"/>
      <w:pPr>
        <w:ind w:left="3458" w:hanging="341"/>
      </w:pPr>
    </w:lvl>
    <w:lvl w:ilvl="4" w:tplc="24FE8A1A">
      <w:numFmt w:val="bullet"/>
      <w:lvlText w:val="•"/>
      <w:lvlJc w:val="left"/>
      <w:pPr>
        <w:ind w:left="4204" w:hanging="341"/>
      </w:pPr>
    </w:lvl>
    <w:lvl w:ilvl="5" w:tplc="96D4E284">
      <w:numFmt w:val="bullet"/>
      <w:lvlText w:val="•"/>
      <w:lvlJc w:val="left"/>
      <w:pPr>
        <w:ind w:left="4950" w:hanging="341"/>
      </w:pPr>
    </w:lvl>
    <w:lvl w:ilvl="6" w:tplc="904AF3B0">
      <w:numFmt w:val="bullet"/>
      <w:lvlText w:val="•"/>
      <w:lvlJc w:val="left"/>
      <w:pPr>
        <w:ind w:left="5696" w:hanging="341"/>
      </w:pPr>
    </w:lvl>
    <w:lvl w:ilvl="7" w:tplc="4434D736">
      <w:numFmt w:val="bullet"/>
      <w:lvlText w:val="•"/>
      <w:lvlJc w:val="left"/>
      <w:pPr>
        <w:ind w:left="6442" w:hanging="341"/>
      </w:pPr>
    </w:lvl>
    <w:lvl w:ilvl="8" w:tplc="B1965310">
      <w:numFmt w:val="bullet"/>
      <w:lvlText w:val="•"/>
      <w:lvlJc w:val="left"/>
      <w:pPr>
        <w:ind w:left="7188" w:hanging="341"/>
      </w:pPr>
    </w:lvl>
  </w:abstractNum>
  <w:abstractNum w:abstractNumId="23">
    <w:nsid w:val="73D044EE"/>
    <w:multiLevelType w:val="hybridMultilevel"/>
    <w:tmpl w:val="3FBC7A90"/>
    <w:lvl w:ilvl="0" w:tplc="856C0154">
      <w:start w:val="9"/>
      <w:numFmt w:val="lowerLetter"/>
      <w:lvlText w:val="%1"/>
      <w:lvlJc w:val="left"/>
      <w:pPr>
        <w:ind w:left="1570" w:hanging="341"/>
      </w:pPr>
      <w:rPr>
        <w:rFonts w:ascii="Book Antiqua" w:eastAsia="Book Antiqua" w:hAnsi="Book Antiqua" w:cs="Book Antiqua" w:hint="default"/>
        <w:b/>
        <w:bCs/>
        <w:w w:val="95"/>
        <w:sz w:val="22"/>
        <w:szCs w:val="22"/>
      </w:rPr>
    </w:lvl>
    <w:lvl w:ilvl="1" w:tplc="2F343CE4">
      <w:numFmt w:val="bullet"/>
      <w:lvlText w:val="•"/>
      <w:lvlJc w:val="left"/>
      <w:pPr>
        <w:ind w:left="2290" w:hanging="341"/>
      </w:pPr>
    </w:lvl>
    <w:lvl w:ilvl="2" w:tplc="5B6EF304">
      <w:numFmt w:val="bullet"/>
      <w:lvlText w:val="•"/>
      <w:lvlJc w:val="left"/>
      <w:pPr>
        <w:ind w:left="3000" w:hanging="341"/>
      </w:pPr>
    </w:lvl>
    <w:lvl w:ilvl="3" w:tplc="8410BBDA">
      <w:numFmt w:val="bullet"/>
      <w:lvlText w:val="•"/>
      <w:lvlJc w:val="left"/>
      <w:pPr>
        <w:ind w:left="3710" w:hanging="341"/>
      </w:pPr>
    </w:lvl>
    <w:lvl w:ilvl="4" w:tplc="4FB8B562">
      <w:numFmt w:val="bullet"/>
      <w:lvlText w:val="•"/>
      <w:lvlJc w:val="left"/>
      <w:pPr>
        <w:ind w:left="4420" w:hanging="341"/>
      </w:pPr>
    </w:lvl>
    <w:lvl w:ilvl="5" w:tplc="F0823C3C">
      <w:numFmt w:val="bullet"/>
      <w:lvlText w:val="•"/>
      <w:lvlJc w:val="left"/>
      <w:pPr>
        <w:ind w:left="5130" w:hanging="341"/>
      </w:pPr>
    </w:lvl>
    <w:lvl w:ilvl="6" w:tplc="23944B1E">
      <w:numFmt w:val="bullet"/>
      <w:lvlText w:val="•"/>
      <w:lvlJc w:val="left"/>
      <w:pPr>
        <w:ind w:left="5840" w:hanging="341"/>
      </w:pPr>
    </w:lvl>
    <w:lvl w:ilvl="7" w:tplc="3990C670">
      <w:numFmt w:val="bullet"/>
      <w:lvlText w:val="•"/>
      <w:lvlJc w:val="left"/>
      <w:pPr>
        <w:ind w:left="6550" w:hanging="341"/>
      </w:pPr>
    </w:lvl>
    <w:lvl w:ilvl="8" w:tplc="601231D2">
      <w:numFmt w:val="bullet"/>
      <w:lvlText w:val="•"/>
      <w:lvlJc w:val="left"/>
      <w:pPr>
        <w:ind w:left="7260" w:hanging="341"/>
      </w:pPr>
    </w:lvl>
  </w:abstractNum>
  <w:num w:numId="1">
    <w:abstractNumId w:val="8"/>
  </w:num>
  <w:num w:numId="2">
    <w:abstractNumId w:val="9"/>
  </w:num>
  <w:num w:numId="3">
    <w:abstractNumId w:val="21"/>
  </w:num>
  <w:num w:numId="4">
    <w:abstractNumId w:val="7"/>
  </w:num>
  <w:num w:numId="5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>
    <w:abstractNumId w:val="14"/>
  </w:num>
  <w:num w:numId="9">
    <w:abstractNumId w:val="3"/>
  </w:num>
  <w:num w:numId="10">
    <w:abstractNumId w:val="19"/>
  </w:num>
  <w:num w:numId="11">
    <w:abstractNumId w:val="2"/>
  </w:num>
  <w:num w:numId="12">
    <w:abstractNumId w:val="18"/>
  </w:num>
  <w:num w:numId="13">
    <w:abstractNumId w:val="17"/>
  </w:num>
  <w:num w:numId="14">
    <w:abstractNumId w:val="6"/>
  </w:num>
  <w:num w:numId="15">
    <w:abstractNumId w:val="12"/>
  </w:num>
  <w:num w:numId="16">
    <w:abstractNumId w:val="16"/>
  </w:num>
  <w:num w:numId="17">
    <w:abstractNumId w:val="5"/>
  </w:num>
  <w:num w:numId="18">
    <w:abstractNumId w:val="1"/>
  </w:num>
  <w:num w:numId="19">
    <w:abstractNumId w:val="0"/>
  </w:num>
  <w:num w:numId="20">
    <w:abstractNumId w:val="15"/>
  </w:num>
  <w:num w:numId="2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1"/>
  </w:num>
  <w:num w:numId="2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3"/>
  </w:num>
  <w:num w:numId="25">
    <w:abstractNumId w:val="13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"/>
  </w:num>
  <w:num w:numId="2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</w:num>
  <w:num w:numId="29">
    <w:abstractNumId w:val="2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</w:num>
  <w:num w:numId="31">
    <w:abstractNumId w:val="20"/>
    <w:lvlOverride w:ilvl="0">
      <w:startOverride w:val="5"/>
    </w:lvlOverride>
    <w:lvlOverride w:ilvl="1">
      <w:startOverride w:val="9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3"/>
  </w:num>
  <w:num w:numId="33">
    <w:abstractNumId w:val="23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0"/>
  </w:num>
  <w:num w:numId="35">
    <w:abstractNumId w:val="1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EDA"/>
    <w:rsid w:val="00017725"/>
    <w:rsid w:val="00073EB8"/>
    <w:rsid w:val="00080478"/>
    <w:rsid w:val="00092184"/>
    <w:rsid w:val="001627C2"/>
    <w:rsid w:val="001D3E79"/>
    <w:rsid w:val="001E2E8A"/>
    <w:rsid w:val="002D23EE"/>
    <w:rsid w:val="002E5918"/>
    <w:rsid w:val="00340699"/>
    <w:rsid w:val="0034069C"/>
    <w:rsid w:val="003647BB"/>
    <w:rsid w:val="003B7817"/>
    <w:rsid w:val="00414092"/>
    <w:rsid w:val="0042448C"/>
    <w:rsid w:val="00424E4F"/>
    <w:rsid w:val="004D4F7B"/>
    <w:rsid w:val="004E6F3C"/>
    <w:rsid w:val="004F4F58"/>
    <w:rsid w:val="004F6EE4"/>
    <w:rsid w:val="0050743B"/>
    <w:rsid w:val="005D4F4B"/>
    <w:rsid w:val="006903F7"/>
    <w:rsid w:val="00697EDA"/>
    <w:rsid w:val="00710724"/>
    <w:rsid w:val="007515D7"/>
    <w:rsid w:val="00767648"/>
    <w:rsid w:val="00817B4E"/>
    <w:rsid w:val="00834C6A"/>
    <w:rsid w:val="00863BF4"/>
    <w:rsid w:val="00871502"/>
    <w:rsid w:val="008A7BCF"/>
    <w:rsid w:val="008D1CFB"/>
    <w:rsid w:val="008F6904"/>
    <w:rsid w:val="009121B5"/>
    <w:rsid w:val="00932501"/>
    <w:rsid w:val="00965D7C"/>
    <w:rsid w:val="009822A8"/>
    <w:rsid w:val="009C538B"/>
    <w:rsid w:val="00AA6EAC"/>
    <w:rsid w:val="00AE7073"/>
    <w:rsid w:val="00B50506"/>
    <w:rsid w:val="00BE1AE8"/>
    <w:rsid w:val="00BF1BA9"/>
    <w:rsid w:val="00C16371"/>
    <w:rsid w:val="00C54604"/>
    <w:rsid w:val="00CD5D87"/>
    <w:rsid w:val="00D26B28"/>
    <w:rsid w:val="00E53835"/>
    <w:rsid w:val="00E57F24"/>
    <w:rsid w:val="00E947FD"/>
    <w:rsid w:val="00F03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B77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rsid w:val="00697EDA"/>
    <w:pPr>
      <w:widowControl w:val="0"/>
      <w:spacing w:before="52" w:line="240" w:lineRule="auto"/>
      <w:ind w:left="837"/>
      <w:outlineLvl w:val="1"/>
    </w:pPr>
    <w:rPr>
      <w:rFonts w:ascii="Georgia" w:eastAsia="Georgia" w:hAnsi="Georgia" w:cs="Georgia"/>
      <w:b/>
      <w:bCs/>
      <w:color w:val="auto"/>
      <w:sz w:val="31"/>
      <w:szCs w:val="31"/>
    </w:rPr>
  </w:style>
  <w:style w:type="paragraph" w:styleId="Heading3">
    <w:name w:val="heading 3"/>
    <w:basedOn w:val="Normal"/>
    <w:link w:val="Heading3Char"/>
    <w:uiPriority w:val="1"/>
    <w:unhideWhenUsed/>
    <w:qFormat/>
    <w:rsid w:val="00697EDA"/>
    <w:pPr>
      <w:widowControl w:val="0"/>
      <w:spacing w:before="67" w:line="240" w:lineRule="auto"/>
      <w:ind w:left="837"/>
      <w:outlineLvl w:val="2"/>
    </w:pPr>
    <w:rPr>
      <w:rFonts w:ascii="Georgia" w:eastAsia="Georgia" w:hAnsi="Georgia" w:cs="Georgia"/>
      <w:color w:val="auto"/>
      <w:sz w:val="31"/>
      <w:szCs w:val="31"/>
    </w:rPr>
  </w:style>
  <w:style w:type="paragraph" w:styleId="Heading4">
    <w:name w:val="heading 4"/>
    <w:basedOn w:val="Normal"/>
    <w:link w:val="Heading4Char"/>
    <w:uiPriority w:val="1"/>
    <w:unhideWhenUsed/>
    <w:qFormat/>
    <w:rsid w:val="00697EDA"/>
    <w:pPr>
      <w:widowControl w:val="0"/>
      <w:spacing w:line="240" w:lineRule="auto"/>
      <w:ind w:left="1139" w:right="-7"/>
      <w:outlineLvl w:val="3"/>
    </w:pPr>
    <w:rPr>
      <w:rFonts w:ascii="Times New Roman" w:eastAsia="Times New Roman" w:hAnsi="Times New Roman" w:cs="Times New Roman"/>
      <w:color w:val="auto"/>
    </w:rPr>
  </w:style>
  <w:style w:type="paragraph" w:styleId="Heading5">
    <w:name w:val="heading 5"/>
    <w:basedOn w:val="Normal"/>
    <w:link w:val="Heading5Char"/>
    <w:uiPriority w:val="1"/>
    <w:unhideWhenUsed/>
    <w:qFormat/>
    <w:rsid w:val="00697EDA"/>
    <w:pPr>
      <w:widowControl w:val="0"/>
      <w:spacing w:line="240" w:lineRule="auto"/>
      <w:ind w:left="1229"/>
      <w:outlineLvl w:val="4"/>
    </w:pPr>
    <w:rPr>
      <w:rFonts w:ascii="Book Antiqua" w:eastAsia="Book Antiqua" w:hAnsi="Book Antiqua" w:cs="Book Antiqua"/>
      <w:b/>
      <w:bCs/>
      <w:color w:val="auto"/>
      <w:sz w:val="22"/>
      <w:szCs w:val="22"/>
    </w:rPr>
  </w:style>
  <w:style w:type="paragraph" w:styleId="Heading6">
    <w:name w:val="heading 6"/>
    <w:basedOn w:val="Normal"/>
    <w:link w:val="Heading6Char"/>
    <w:uiPriority w:val="1"/>
    <w:unhideWhenUsed/>
    <w:qFormat/>
    <w:rsid w:val="00697EDA"/>
    <w:pPr>
      <w:widowControl w:val="0"/>
      <w:spacing w:line="240" w:lineRule="auto"/>
      <w:ind w:left="1229"/>
      <w:outlineLvl w:val="5"/>
    </w:pPr>
    <w:rPr>
      <w:rFonts w:ascii="Times New Roman" w:eastAsia="Times New Roman" w:hAnsi="Times New Roman" w:cs="Times New Roman"/>
      <w:b/>
      <w:bCs/>
      <w:i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1"/>
    <w:qFormat/>
    <w:rsid w:val="003406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4F7B"/>
    <w:pPr>
      <w:spacing w:after="1280"/>
      <w:ind w:right="3780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D4F7B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tagline">
    <w:name w:val="tagline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checkboxindent">
    <w:name w:val="checkbox indent"/>
    <w:basedOn w:val="Normal"/>
    <w:qFormat/>
    <w:rsid w:val="004F4F58"/>
    <w:pPr>
      <w:spacing w:line="250" w:lineRule="auto"/>
      <w:ind w:left="357" w:hanging="357"/>
    </w:pPr>
  </w:style>
  <w:style w:type="paragraph" w:styleId="Header">
    <w:name w:val="header"/>
    <w:basedOn w:val="Normal"/>
    <w:link w:val="Head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34C6A"/>
    <w:rPr>
      <w:color w:val="26355C" w:themeColor="text1"/>
      <w:lang w:val="en-US"/>
    </w:rPr>
  </w:style>
  <w:style w:type="paragraph" w:styleId="Footer">
    <w:name w:val="footer"/>
    <w:basedOn w:val="Normal"/>
    <w:link w:val="Foot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34C6A"/>
    <w:rPr>
      <w:color w:val="26355C" w:themeColor="text1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697EDA"/>
    <w:rPr>
      <w:rFonts w:ascii="Georgia" w:eastAsia="Georgia" w:hAnsi="Georgia" w:cs="Georgia"/>
      <w:b/>
      <w:bCs/>
      <w:sz w:val="31"/>
      <w:szCs w:val="31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697EDA"/>
    <w:rPr>
      <w:rFonts w:ascii="Georgia" w:eastAsia="Georgia" w:hAnsi="Georgia" w:cs="Georgia"/>
      <w:sz w:val="31"/>
      <w:szCs w:val="3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697EDA"/>
    <w:rPr>
      <w:rFonts w:ascii="Times New Roman" w:eastAsia="Times New Roman" w:hAnsi="Times New Roman" w:cs="Times New Roman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697EDA"/>
    <w:rPr>
      <w:rFonts w:ascii="Book Antiqua" w:eastAsia="Book Antiqua" w:hAnsi="Book Antiqua" w:cs="Book Antiqua"/>
      <w:b/>
      <w:bCs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697EDA"/>
    <w:rPr>
      <w:rFonts w:ascii="Times New Roman" w:eastAsia="Times New Roman" w:hAnsi="Times New Roman" w:cs="Times New Roman"/>
      <w:b/>
      <w:bCs/>
      <w:i/>
      <w:sz w:val="22"/>
      <w:szCs w:val="22"/>
      <w:lang w:val="en-US"/>
    </w:rPr>
  </w:style>
  <w:style w:type="paragraph" w:styleId="TOC1">
    <w:name w:val="toc 1"/>
    <w:basedOn w:val="Normal"/>
    <w:autoRedefine/>
    <w:uiPriority w:val="1"/>
    <w:semiHidden/>
    <w:unhideWhenUsed/>
    <w:qFormat/>
    <w:rsid w:val="00697EDA"/>
    <w:pPr>
      <w:widowControl w:val="0"/>
      <w:spacing w:before="54" w:line="240" w:lineRule="auto"/>
      <w:ind w:left="1117" w:hanging="280"/>
    </w:pPr>
    <w:rPr>
      <w:rFonts w:ascii="Book Antiqua" w:eastAsia="Book Antiqua" w:hAnsi="Book Antiqua" w:cs="Book Antiqua"/>
      <w:b/>
      <w:bCs/>
      <w:color w:val="auto"/>
      <w:sz w:val="22"/>
      <w:szCs w:val="22"/>
    </w:rPr>
  </w:style>
  <w:style w:type="paragraph" w:styleId="TOC2">
    <w:name w:val="toc 2"/>
    <w:basedOn w:val="Normal"/>
    <w:autoRedefine/>
    <w:uiPriority w:val="1"/>
    <w:semiHidden/>
    <w:unhideWhenUsed/>
    <w:qFormat/>
    <w:rsid w:val="00697EDA"/>
    <w:pPr>
      <w:widowControl w:val="0"/>
      <w:spacing w:before="100" w:line="240" w:lineRule="auto"/>
      <w:ind w:left="837"/>
    </w:pPr>
    <w:rPr>
      <w:rFonts w:ascii="Times New Roman" w:eastAsia="Times New Roman" w:hAnsi="Times New Roman" w:cs="Times New Roman"/>
      <w:b/>
      <w:bCs/>
      <w:color w:val="auto"/>
      <w:sz w:val="19"/>
      <w:szCs w:val="19"/>
    </w:rPr>
  </w:style>
  <w:style w:type="paragraph" w:styleId="TOC3">
    <w:name w:val="toc 3"/>
    <w:basedOn w:val="Normal"/>
    <w:autoRedefine/>
    <w:uiPriority w:val="1"/>
    <w:semiHidden/>
    <w:unhideWhenUsed/>
    <w:qFormat/>
    <w:rsid w:val="00697EDA"/>
    <w:pPr>
      <w:widowControl w:val="0"/>
      <w:spacing w:before="54" w:line="240" w:lineRule="auto"/>
      <w:ind w:left="1117" w:hanging="280"/>
    </w:pPr>
    <w:rPr>
      <w:rFonts w:ascii="Book Antiqua" w:eastAsia="Book Antiqua" w:hAnsi="Book Antiqua" w:cs="Book Antiqua"/>
      <w:b/>
      <w:bCs/>
      <w:i/>
      <w:color w:val="auto"/>
      <w:sz w:val="22"/>
      <w:szCs w:val="22"/>
    </w:rPr>
  </w:style>
  <w:style w:type="paragraph" w:styleId="TOC4">
    <w:name w:val="toc 4"/>
    <w:basedOn w:val="Normal"/>
    <w:autoRedefine/>
    <w:uiPriority w:val="1"/>
    <w:semiHidden/>
    <w:unhideWhenUsed/>
    <w:qFormat/>
    <w:rsid w:val="00697EDA"/>
    <w:pPr>
      <w:widowControl w:val="0"/>
      <w:spacing w:before="89" w:line="240" w:lineRule="auto"/>
      <w:ind w:left="1529" w:hanging="300"/>
    </w:pPr>
    <w:rPr>
      <w:rFonts w:ascii="PMingLiU" w:eastAsia="PMingLiU" w:hAnsi="PMingLiU" w:cs="PMingLiU"/>
      <w:color w:val="auto"/>
      <w:sz w:val="17"/>
      <w:szCs w:val="17"/>
    </w:rPr>
  </w:style>
  <w:style w:type="paragraph" w:styleId="TOC5">
    <w:name w:val="toc 5"/>
    <w:basedOn w:val="Normal"/>
    <w:autoRedefine/>
    <w:uiPriority w:val="1"/>
    <w:semiHidden/>
    <w:unhideWhenUsed/>
    <w:qFormat/>
    <w:rsid w:val="00697EDA"/>
    <w:pPr>
      <w:widowControl w:val="0"/>
      <w:spacing w:before="89" w:line="240" w:lineRule="auto"/>
      <w:ind w:left="1529" w:hanging="300"/>
    </w:pPr>
    <w:rPr>
      <w:rFonts w:ascii="PMingLiU" w:eastAsia="PMingLiU" w:hAnsi="PMingLiU" w:cs="PMingLiU"/>
      <w:b/>
      <w:bCs/>
      <w:i/>
      <w:color w:val="auto"/>
      <w:sz w:val="22"/>
      <w:szCs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697EDA"/>
    <w:pPr>
      <w:widowControl w:val="0"/>
      <w:spacing w:line="240" w:lineRule="auto"/>
      <w:ind w:left="1570"/>
    </w:pPr>
    <w:rPr>
      <w:rFonts w:ascii="Georgia" w:eastAsia="Georgia" w:hAnsi="Georgia" w:cs="Georgia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97EDA"/>
    <w:rPr>
      <w:rFonts w:ascii="Georgia" w:eastAsia="Georgia" w:hAnsi="Georgia" w:cs="Georgia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697EDA"/>
    <w:pPr>
      <w:widowControl w:val="0"/>
      <w:spacing w:line="240" w:lineRule="auto"/>
    </w:pPr>
    <w:rPr>
      <w:rFonts w:ascii="Georgia" w:eastAsia="Georgia" w:hAnsi="Georgia" w:cs="Georgi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haela\AppData\Roaming\Microsoft\Templates\Cooking%20basic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Cooking basics checklist</Template>
  <TotalTime>0</TotalTime>
  <Pages>5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2020-03-30T17:21:00Z</dcterms:created>
  <dcterms:modified xsi:type="dcterms:W3CDTF">2020-03-30T17:42:00Z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